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BEA7D" w14:textId="77777777" w:rsidR="00766EDA" w:rsidRPr="00EC5185" w:rsidRDefault="00027E0D" w:rsidP="00EC5185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BBEAA0" wp14:editId="5DBBEAA1">
                <wp:simplePos x="0" y="0"/>
                <wp:positionH relativeFrom="column">
                  <wp:posOffset>-530860</wp:posOffset>
                </wp:positionH>
                <wp:positionV relativeFrom="paragraph">
                  <wp:posOffset>-590550</wp:posOffset>
                </wp:positionV>
                <wp:extent cx="6794204" cy="828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BBEABC" w14:textId="77777777" w:rsidR="00027E0D" w:rsidRPr="000E7424" w:rsidRDefault="00C033AE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Zeus</w:t>
                            </w:r>
                            <w:r w:rsidR="00CB4E5A"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5070D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Buffet</w:t>
                            </w:r>
                            <w:r w:rsidR="00027E0D"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BEAA0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8pt;margin-top:-46.5pt;width:5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" filled="f" stroked="f">
                <v:textbox>
                  <w:txbxContent>
                    <w:p w14:paraId="5DBBEABC" w14:textId="77777777" w:rsidR="00027E0D" w:rsidRPr="000E7424" w:rsidRDefault="00C033AE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Zeus</w:t>
                      </w:r>
                      <w:r w:rsidR="00CB4E5A"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5070D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Buffet</w:t>
                      </w:r>
                      <w:r w:rsidR="00027E0D"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DBBEA7E" w14:textId="77777777" w:rsidR="00BF6931" w:rsidRDefault="00FB35B5" w:rsidP="00BF6931">
      <w:pPr>
        <w:pStyle w:val="Listenabsatz"/>
        <w:numPr>
          <w:ilvl w:val="0"/>
          <w:numId w:val="24"/>
        </w:num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</w:t>
      </w:r>
      <w:r w:rsidR="00BF6931">
        <w:rPr>
          <w:rFonts w:asciiTheme="majorHAnsi" w:hAnsiTheme="majorHAnsi"/>
          <w:b/>
          <w:sz w:val="28"/>
        </w:rPr>
        <w:t>Ouzo</w:t>
      </w:r>
      <w:r w:rsidR="00BF6931" w:rsidRPr="007F09BF">
        <w:rPr>
          <w:rFonts w:asciiTheme="majorHAnsi" w:hAnsiTheme="majorHAnsi"/>
          <w:b/>
          <w:sz w:val="28"/>
        </w:rPr>
        <w:t xml:space="preserve">empfang: </w:t>
      </w:r>
      <w:r w:rsidR="00BF6931">
        <w:rPr>
          <w:rFonts w:asciiTheme="majorHAnsi" w:hAnsiTheme="majorHAnsi"/>
          <w:b/>
          <w:sz w:val="28"/>
        </w:rPr>
        <w:t xml:space="preserve">  </w:t>
      </w:r>
    </w:p>
    <w:p w14:paraId="5DBBEA7F" w14:textId="77777777" w:rsidR="00BF6931" w:rsidRPr="00EC5185" w:rsidRDefault="001465C9" w:rsidP="001465C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Ouzo mit Feigen </w:t>
      </w:r>
    </w:p>
    <w:p w14:paraId="5DBBEA80" w14:textId="77777777" w:rsidR="00B95FFD" w:rsidRPr="00EC5185" w:rsidRDefault="00B95FFD" w:rsidP="00BF6931">
      <w:pPr>
        <w:pStyle w:val="Listenabsatz"/>
        <w:numPr>
          <w:ilvl w:val="0"/>
          <w:numId w:val="26"/>
        </w:numPr>
        <w:rPr>
          <w:rFonts w:asciiTheme="majorHAnsi" w:hAnsiTheme="majorHAnsi"/>
          <w:sz w:val="32"/>
        </w:rPr>
      </w:pPr>
      <w:r w:rsidRPr="00EC5185">
        <w:rPr>
          <w:rFonts w:asciiTheme="majorHAnsi" w:hAnsiTheme="majorHAnsi"/>
          <w:b/>
          <w:sz w:val="28"/>
        </w:rPr>
        <w:t>Vorspe</w:t>
      </w:r>
      <w:r w:rsidR="00ED6CC7" w:rsidRPr="00EC5185">
        <w:rPr>
          <w:rFonts w:asciiTheme="majorHAnsi" w:hAnsiTheme="majorHAnsi"/>
          <w:b/>
          <w:sz w:val="28"/>
        </w:rPr>
        <w:t>i</w:t>
      </w:r>
      <w:r w:rsidRPr="00EC5185">
        <w:rPr>
          <w:rFonts w:asciiTheme="majorHAnsi" w:hAnsiTheme="majorHAnsi"/>
          <w:b/>
          <w:sz w:val="28"/>
        </w:rPr>
        <w:t>sen</w:t>
      </w:r>
    </w:p>
    <w:p w14:paraId="5DBBEA81" w14:textId="77777777" w:rsidR="00AF270F" w:rsidRPr="00EC5185" w:rsidRDefault="00AF270F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Gemischte Antipasti-Platte mit Spezialitäten der Saison</w:t>
      </w:r>
    </w:p>
    <w:p w14:paraId="5DBBEA82" w14:textId="7D7AE376" w:rsidR="00AF270F" w:rsidRPr="00EC5185" w:rsidRDefault="005068F8" w:rsidP="004E281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>
        <w:rPr>
          <w:rFonts w:asciiTheme="majorHAnsi" w:eastAsia="ArialMT" w:hAnsiTheme="majorHAnsi" w:cs="ArialMT"/>
          <w:sz w:val="28"/>
        </w:rPr>
        <w:t>Zartes Hähnchenfilet</w:t>
      </w:r>
      <w:r w:rsidR="004E2814">
        <w:rPr>
          <w:rFonts w:asciiTheme="majorHAnsi" w:eastAsia="ArialMT" w:hAnsiTheme="majorHAnsi" w:cs="ArialMT"/>
          <w:sz w:val="28"/>
        </w:rPr>
        <w:t xml:space="preserve"> auf </w:t>
      </w:r>
      <w:hyperlink r:id="rId9" w:history="1">
        <w:r w:rsidR="004E2814" w:rsidRPr="004E2814">
          <w:rPr>
            <w:rFonts w:asciiTheme="majorHAnsi" w:eastAsia="ArialMT" w:hAnsiTheme="majorHAnsi" w:cs="ArialMT"/>
            <w:sz w:val="28"/>
          </w:rPr>
          <w:t>Weintrauben</w:t>
        </w:r>
      </w:hyperlink>
    </w:p>
    <w:p w14:paraId="5DBBEA83" w14:textId="77777777" w:rsidR="00766EDA" w:rsidRPr="00EC5185" w:rsidRDefault="00F5070D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g</w:t>
      </w:r>
      <w:r w:rsidR="00C72FF8" w:rsidRPr="00EC5185">
        <w:rPr>
          <w:rFonts w:asciiTheme="majorHAnsi" w:eastAsia="ArialMT" w:hAnsiTheme="majorHAnsi" w:cs="ArialMT"/>
          <w:sz w:val="28"/>
        </w:rPr>
        <w:t>efüllte Weinblätter mit Reis</w:t>
      </w:r>
    </w:p>
    <w:p w14:paraId="331DEC0E" w14:textId="77777777" w:rsidR="004E2814" w:rsidRDefault="00F5070D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Tz</w:t>
      </w:r>
      <w:r w:rsidR="00AF270F" w:rsidRPr="00EC5185">
        <w:rPr>
          <w:rFonts w:asciiTheme="majorHAnsi" w:eastAsia="ArialMT" w:hAnsiTheme="majorHAnsi" w:cs="ArialMT"/>
          <w:sz w:val="28"/>
        </w:rPr>
        <w:t>a</w:t>
      </w:r>
      <w:r w:rsidRPr="00EC5185">
        <w:rPr>
          <w:rFonts w:asciiTheme="majorHAnsi" w:eastAsia="ArialMT" w:hAnsiTheme="majorHAnsi" w:cs="ArialMT"/>
          <w:sz w:val="28"/>
        </w:rPr>
        <w:t>t</w:t>
      </w:r>
      <w:r w:rsidR="00AF270F" w:rsidRPr="00EC5185">
        <w:rPr>
          <w:rFonts w:asciiTheme="majorHAnsi" w:eastAsia="ArialMT" w:hAnsiTheme="majorHAnsi" w:cs="ArialMT"/>
          <w:sz w:val="28"/>
        </w:rPr>
        <w:t>ziki,</w:t>
      </w:r>
      <w:r w:rsidR="004E2814">
        <w:rPr>
          <w:rFonts w:asciiTheme="majorHAnsi" w:eastAsia="ArialMT" w:hAnsiTheme="majorHAnsi" w:cs="ArialMT"/>
          <w:sz w:val="28"/>
        </w:rPr>
        <w:t>Taramas,</w:t>
      </w:r>
      <w:r w:rsidR="00AF270F" w:rsidRPr="00EC5185">
        <w:rPr>
          <w:rFonts w:asciiTheme="majorHAnsi" w:eastAsia="ArialMT" w:hAnsiTheme="majorHAnsi" w:cs="ArialMT"/>
          <w:sz w:val="28"/>
        </w:rPr>
        <w:t xml:space="preserve"> </w:t>
      </w:r>
    </w:p>
    <w:p w14:paraId="5DBBEA84" w14:textId="4EEE9D86" w:rsidR="00AF270F" w:rsidRPr="00EC5185" w:rsidRDefault="00F5070D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g</w:t>
      </w:r>
      <w:r w:rsidR="00AF270F" w:rsidRPr="00EC5185">
        <w:rPr>
          <w:rFonts w:asciiTheme="majorHAnsi" w:eastAsia="ArialMT" w:hAnsiTheme="majorHAnsi" w:cs="ArialMT"/>
          <w:sz w:val="28"/>
        </w:rPr>
        <w:t xml:space="preserve">rüne und schwarze eingelegte Oliven,  </w:t>
      </w:r>
    </w:p>
    <w:p w14:paraId="5DBBEA85" w14:textId="77777777" w:rsidR="00AF270F" w:rsidRPr="00EC5185" w:rsidRDefault="00F5070D" w:rsidP="00AF270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g</w:t>
      </w:r>
      <w:r w:rsidR="00AF270F" w:rsidRPr="00EC5185">
        <w:rPr>
          <w:rFonts w:asciiTheme="majorHAnsi" w:eastAsia="ArialMT" w:hAnsiTheme="majorHAnsi" w:cs="ArialMT"/>
          <w:sz w:val="28"/>
        </w:rPr>
        <w:t xml:space="preserve">egrillte Peperoni mit Knoblauch, </w:t>
      </w:r>
    </w:p>
    <w:p w14:paraId="5DBBEA87" w14:textId="47D87335" w:rsidR="00BF6931" w:rsidRPr="00EC5185" w:rsidRDefault="00AF270F" w:rsidP="004E281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Ofenfrisches Pita-Brot mit Knoblauchbutter</w:t>
      </w:r>
    </w:p>
    <w:p w14:paraId="5DBBEA88" w14:textId="77777777" w:rsidR="001115D2" w:rsidRPr="00EC5185" w:rsidRDefault="00F5070D" w:rsidP="001115D2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Salatbuffet</w:t>
      </w:r>
    </w:p>
    <w:p w14:paraId="5DBBEA89" w14:textId="77777777" w:rsidR="00BF6931" w:rsidRPr="00EC5185" w:rsidRDefault="00BF6931" w:rsidP="00BF693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Den Jahreszeiten entsprechendes Salatbüffet,</w:t>
      </w:r>
    </w:p>
    <w:p w14:paraId="5DBBEA8A" w14:textId="77777777" w:rsidR="00BF6931" w:rsidRPr="00EC5185" w:rsidRDefault="00BF6931" w:rsidP="00BF693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mit</w:t>
      </w:r>
    </w:p>
    <w:p w14:paraId="5DBBEA8B" w14:textId="77777777" w:rsidR="001115D2" w:rsidRPr="00EC5185" w:rsidRDefault="00BF6931" w:rsidP="006069E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hausgemachten Rohkostsalaten</w:t>
      </w:r>
    </w:p>
    <w:p w14:paraId="5DBBEA8C" w14:textId="77777777" w:rsidR="00290D8E" w:rsidRPr="00EC5185" w:rsidRDefault="00B95FFD" w:rsidP="00A60786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Haup</w:t>
      </w:r>
      <w:r w:rsidR="0051647A" w:rsidRPr="00EC5185">
        <w:rPr>
          <w:rFonts w:asciiTheme="majorHAnsi" w:hAnsiTheme="majorHAnsi"/>
          <w:b/>
          <w:sz w:val="28"/>
        </w:rPr>
        <w:t>t</w:t>
      </w:r>
      <w:r w:rsidRPr="00EC5185">
        <w:rPr>
          <w:rFonts w:asciiTheme="majorHAnsi" w:hAnsiTheme="majorHAnsi"/>
          <w:b/>
          <w:sz w:val="28"/>
        </w:rPr>
        <w:t>gang</w:t>
      </w:r>
    </w:p>
    <w:p w14:paraId="07688F79" w14:textId="77777777" w:rsidR="002D3AFD" w:rsidRPr="002D3AFD" w:rsidRDefault="00D72A44" w:rsidP="002D3AF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 </w:t>
      </w:r>
      <w:r w:rsidR="002D3AFD">
        <w:rPr>
          <w:rFonts w:asciiTheme="majorHAnsi" w:eastAsia="ArialMT" w:hAnsiTheme="majorHAnsi" w:cs="ArialMT"/>
          <w:sz w:val="28"/>
        </w:rPr>
        <w:t xml:space="preserve">Wildlachsfilet mit </w:t>
      </w:r>
      <w:hyperlink r:id="rId10" w:history="1">
        <w:r w:rsidR="002D3AFD" w:rsidRPr="002D3AFD">
          <w:rPr>
            <w:rFonts w:asciiTheme="majorHAnsi" w:eastAsia="ArialMT" w:hAnsiTheme="majorHAnsi" w:cs="ArialMT"/>
            <w:sz w:val="28"/>
          </w:rPr>
          <w:t>Shrimps</w:t>
        </w:r>
      </w:hyperlink>
    </w:p>
    <w:p w14:paraId="5DBBEA8F" w14:textId="297C6F9B" w:rsidR="00A60786" w:rsidRDefault="002D3AFD" w:rsidP="00A31F6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>
        <w:rPr>
          <w:rFonts w:asciiTheme="majorHAnsi" w:eastAsia="ArialMT" w:hAnsiTheme="majorHAnsi" w:cs="ArialMT"/>
          <w:sz w:val="28"/>
        </w:rPr>
        <w:t>in</w:t>
      </w:r>
      <w:r w:rsidR="0048647E" w:rsidRPr="00EC5185">
        <w:rPr>
          <w:rFonts w:asciiTheme="majorHAnsi" w:eastAsia="ArialMT" w:hAnsiTheme="majorHAnsi" w:cs="ArialMT"/>
          <w:sz w:val="28"/>
        </w:rPr>
        <w:t xml:space="preserve"> Sahnesoße</w:t>
      </w:r>
      <w:r>
        <w:rPr>
          <w:rFonts w:asciiTheme="majorHAnsi" w:eastAsia="ArialMT" w:hAnsiTheme="majorHAnsi" w:cs="ArialMT"/>
          <w:sz w:val="28"/>
        </w:rPr>
        <w:t xml:space="preserve"> </w:t>
      </w:r>
    </w:p>
    <w:p w14:paraId="25D25AA3" w14:textId="19689D7C" w:rsidR="00A31F6D" w:rsidRPr="00EC5185" w:rsidRDefault="00A31F6D" w:rsidP="00A31F6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>
        <w:rPr>
          <w:rFonts w:asciiTheme="majorHAnsi" w:eastAsia="ArialMT" w:hAnsiTheme="majorHAnsi" w:cs="ArialMT"/>
          <w:sz w:val="28"/>
        </w:rPr>
        <w:t>***</w:t>
      </w:r>
    </w:p>
    <w:p w14:paraId="5DBBEA90" w14:textId="77777777" w:rsidR="00B6633E" w:rsidRPr="00EC5185" w:rsidRDefault="0051647A" w:rsidP="00B6633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Lammhaxe</w:t>
      </w:r>
      <w:r w:rsidR="00B6633E" w:rsidRPr="00EC5185">
        <w:rPr>
          <w:rFonts w:asciiTheme="majorHAnsi" w:eastAsia="ArialMT" w:hAnsiTheme="majorHAnsi" w:cs="ArialMT"/>
          <w:sz w:val="28"/>
        </w:rPr>
        <w:t xml:space="preserve"> mit frischen Kräutern der</w:t>
      </w:r>
    </w:p>
    <w:p w14:paraId="5DBBEA92" w14:textId="2B74D692" w:rsidR="006F70F7" w:rsidRPr="002D3AFD" w:rsidRDefault="00B6633E" w:rsidP="002D3AF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Provence in Thymiansoße</w:t>
      </w:r>
    </w:p>
    <w:p w14:paraId="5DBBEA93" w14:textId="77777777" w:rsidR="00766EDA" w:rsidRPr="00EC5185" w:rsidRDefault="00B95FFD" w:rsidP="006F70F7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Beilagen</w:t>
      </w:r>
    </w:p>
    <w:p w14:paraId="5DBBEA94" w14:textId="77777777" w:rsidR="00326A4D" w:rsidRPr="00EC5185" w:rsidRDefault="00326A4D" w:rsidP="00F9267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Butterreis mit frischer Petersilie</w:t>
      </w:r>
    </w:p>
    <w:p w14:paraId="5DBBEA95" w14:textId="77777777" w:rsidR="000430D6" w:rsidRPr="00EC5185" w:rsidRDefault="000430D6" w:rsidP="00496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Backkartoffeln mit Zwiebeln und Fetakäse </w:t>
      </w:r>
    </w:p>
    <w:p w14:paraId="5DBBEA96" w14:textId="77777777" w:rsidR="004967CA" w:rsidRPr="00EC5185" w:rsidRDefault="0051647A" w:rsidP="00496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(g</w:t>
      </w:r>
      <w:r w:rsidR="004967CA" w:rsidRPr="00EC5185">
        <w:rPr>
          <w:rFonts w:asciiTheme="majorHAnsi" w:eastAsia="ArialMT" w:hAnsiTheme="majorHAnsi" w:cs="ArialMT"/>
          <w:sz w:val="28"/>
        </w:rPr>
        <w:t>riechischer Art)</w:t>
      </w:r>
    </w:p>
    <w:p w14:paraId="5DBBEA97" w14:textId="77777777" w:rsidR="001115D2" w:rsidRPr="00EC5185" w:rsidRDefault="002577A0" w:rsidP="001640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 xml:space="preserve">Mediterrane Gemüseplatte </w:t>
      </w:r>
    </w:p>
    <w:p w14:paraId="5DBBEA98" w14:textId="77777777" w:rsidR="006069E1" w:rsidRPr="00EC5185" w:rsidRDefault="006069E1" w:rsidP="006069E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14:paraId="5DBBEA99" w14:textId="77777777" w:rsidR="00B95FFD" w:rsidRPr="00EC5185" w:rsidRDefault="00B95FFD" w:rsidP="00B95FFD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EC5185">
        <w:rPr>
          <w:rFonts w:asciiTheme="majorHAnsi" w:hAnsiTheme="majorHAnsi"/>
          <w:b/>
          <w:sz w:val="28"/>
        </w:rPr>
        <w:t>Dessert</w:t>
      </w:r>
    </w:p>
    <w:p w14:paraId="5DBBEA9A" w14:textId="77777777" w:rsidR="001465C9" w:rsidRPr="00EC5185" w:rsidRDefault="005068F8" w:rsidP="001465C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>
        <w:rPr>
          <w:rFonts w:asciiTheme="majorHAnsi" w:eastAsia="ArialMT" w:hAnsiTheme="majorHAnsi" w:cs="ArialMT"/>
          <w:sz w:val="28"/>
        </w:rPr>
        <w:t xml:space="preserve">Galaktoboureko </w:t>
      </w:r>
    </w:p>
    <w:p w14:paraId="5DBBEA9B" w14:textId="329532F8" w:rsidR="00290D8E" w:rsidRDefault="00C72FF8" w:rsidP="005B1421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C5185">
        <w:rPr>
          <w:rFonts w:asciiTheme="majorHAnsi" w:eastAsia="ArialMT" w:hAnsiTheme="majorHAnsi" w:cs="ArialMT"/>
          <w:sz w:val="28"/>
        </w:rPr>
        <w:t>Frische Obstspieße</w:t>
      </w:r>
      <w:r w:rsidR="00F92679" w:rsidRPr="00EC5185">
        <w:rPr>
          <w:rFonts w:asciiTheme="majorHAnsi" w:eastAsia="ArialMT" w:hAnsiTheme="majorHAnsi" w:cs="ArialMT"/>
          <w:sz w:val="28"/>
        </w:rPr>
        <w:t xml:space="preserve"> mit Schokosauce</w:t>
      </w:r>
    </w:p>
    <w:p w14:paraId="20D114E9" w14:textId="77777777" w:rsidR="005B1421" w:rsidRDefault="005B1421" w:rsidP="005B1421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14:paraId="5DBBEA9C" w14:textId="77777777" w:rsidR="005068F8" w:rsidRPr="00EC5185" w:rsidRDefault="005068F8" w:rsidP="00F9267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tbl>
      <w:tblPr>
        <w:tblStyle w:val="Tabellenraster"/>
        <w:tblW w:w="8860" w:type="dxa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1"/>
        <w:gridCol w:w="3280"/>
        <w:gridCol w:w="2549"/>
      </w:tblGrid>
      <w:tr w:rsidR="002D3AFD" w:rsidRPr="00612D56" w14:paraId="5561F258" w14:textId="77777777" w:rsidTr="005B1421">
        <w:trPr>
          <w:trHeight w:val="459"/>
        </w:trPr>
        <w:tc>
          <w:tcPr>
            <w:tcW w:w="3031" w:type="dxa"/>
          </w:tcPr>
          <w:p w14:paraId="4360E316" w14:textId="77777777" w:rsidR="002D3AFD" w:rsidRPr="00612D56" w:rsidRDefault="002D3AFD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i/>
                <w:szCs w:val="22"/>
              </w:rPr>
              <w:t xml:space="preserve">Preis ohne Getränke    </w:t>
            </w:r>
          </w:p>
          <w:p w14:paraId="76F49CD4" w14:textId="53FDAEE7" w:rsidR="002D3AFD" w:rsidRPr="00612D56" w:rsidRDefault="00F651A0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b/>
                <w:i/>
                <w:szCs w:val="22"/>
              </w:rPr>
              <w:t>38</w:t>
            </w:r>
            <w:r w:rsidR="002D3AFD" w:rsidRPr="00612D56">
              <w:rPr>
                <w:rFonts w:ascii="Arial" w:eastAsia="ArialMT" w:hAnsi="Arial" w:cs="Arial"/>
                <w:b/>
                <w:i/>
                <w:szCs w:val="22"/>
              </w:rPr>
              <w:t>,00 €</w:t>
            </w:r>
          </w:p>
        </w:tc>
        <w:tc>
          <w:tcPr>
            <w:tcW w:w="3280" w:type="dxa"/>
          </w:tcPr>
          <w:p w14:paraId="2131690E" w14:textId="77777777" w:rsidR="002D3AFD" w:rsidRPr="00612D56" w:rsidRDefault="002D3AFD" w:rsidP="00E81555">
            <w:pPr>
              <w:pStyle w:val="Listenabsatz"/>
              <w:ind w:left="0"/>
              <w:rPr>
                <w:rFonts w:ascii="Arial" w:eastAsia="ArialMT" w:hAnsi="Arial" w:cs="Arial"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i/>
                <w:szCs w:val="22"/>
              </w:rPr>
              <w:t xml:space="preserve">Kinder unter 4-6Jahre </w:t>
            </w:r>
          </w:p>
          <w:p w14:paraId="7F97F142" w14:textId="4A9E4A55" w:rsidR="002D3AFD" w:rsidRPr="00612D56" w:rsidRDefault="00F651A0" w:rsidP="00E81555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b/>
                <w:i/>
                <w:szCs w:val="22"/>
              </w:rPr>
              <w:t>15</w:t>
            </w:r>
            <w:r w:rsidR="002D3AFD" w:rsidRPr="00612D56">
              <w:rPr>
                <w:rFonts w:ascii="Arial" w:eastAsia="ArialMT" w:hAnsi="Arial" w:cs="Arial"/>
                <w:b/>
                <w:i/>
                <w:szCs w:val="22"/>
              </w:rPr>
              <w:t>,00 €</w:t>
            </w:r>
          </w:p>
        </w:tc>
        <w:tc>
          <w:tcPr>
            <w:tcW w:w="2549" w:type="dxa"/>
          </w:tcPr>
          <w:p w14:paraId="030F7381" w14:textId="77777777" w:rsidR="002D3AFD" w:rsidRPr="00612D56" w:rsidRDefault="002D3AFD" w:rsidP="00E81555">
            <w:pPr>
              <w:pStyle w:val="Listenabsatz"/>
              <w:ind w:left="0"/>
              <w:rPr>
                <w:rFonts w:ascii="Arial" w:eastAsia="ArialMT" w:hAnsi="Arial" w:cs="Arial"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i/>
                <w:szCs w:val="22"/>
              </w:rPr>
              <w:t>ab 7-13 Jahre</w:t>
            </w:r>
          </w:p>
          <w:p w14:paraId="02CEDF87" w14:textId="5EEB46FD" w:rsidR="002D3AFD" w:rsidRPr="00612D56" w:rsidRDefault="00620AE6" w:rsidP="00E81555">
            <w:pPr>
              <w:pStyle w:val="Listenabsatz"/>
              <w:ind w:left="0"/>
              <w:rPr>
                <w:rFonts w:asciiTheme="majorHAnsi" w:hAnsiTheme="majorHAnsi"/>
                <w:b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b/>
                <w:i/>
                <w:szCs w:val="22"/>
              </w:rPr>
              <w:t>19</w:t>
            </w:r>
            <w:r w:rsidR="00F651A0" w:rsidRPr="00612D56">
              <w:rPr>
                <w:rFonts w:ascii="Arial" w:eastAsia="ArialMT" w:hAnsi="Arial" w:cs="Arial"/>
                <w:b/>
                <w:i/>
                <w:szCs w:val="22"/>
              </w:rPr>
              <w:t>,0</w:t>
            </w:r>
            <w:r w:rsidR="002D3AFD" w:rsidRPr="00612D56">
              <w:rPr>
                <w:rFonts w:ascii="Arial" w:eastAsia="ArialMT" w:hAnsi="Arial" w:cs="Arial"/>
                <w:b/>
                <w:i/>
                <w:szCs w:val="22"/>
              </w:rPr>
              <w:t>0 €</w:t>
            </w:r>
          </w:p>
        </w:tc>
      </w:tr>
      <w:tr w:rsidR="002D3AFD" w:rsidRPr="00612D56" w14:paraId="524B6D55" w14:textId="77777777" w:rsidTr="005B1421">
        <w:trPr>
          <w:trHeight w:val="492"/>
        </w:trPr>
        <w:tc>
          <w:tcPr>
            <w:tcW w:w="3031" w:type="dxa"/>
          </w:tcPr>
          <w:p w14:paraId="299B0291" w14:textId="77777777" w:rsidR="002D3AFD" w:rsidRPr="00612D56" w:rsidRDefault="002D3AFD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i/>
                <w:szCs w:val="22"/>
              </w:rPr>
              <w:t>Getränke Pausche</w:t>
            </w:r>
            <w:r w:rsidRPr="00612D56">
              <w:rPr>
                <w:rFonts w:ascii="Arial" w:eastAsia="ArialMT" w:hAnsi="Arial" w:cs="Arial"/>
                <w:i/>
                <w:color w:val="FF0000"/>
                <w:szCs w:val="22"/>
              </w:rPr>
              <w:t xml:space="preserve">*** </w:t>
            </w:r>
          </w:p>
          <w:p w14:paraId="3ABE3663" w14:textId="77777777" w:rsidR="002D3AFD" w:rsidRPr="00612D56" w:rsidRDefault="002D3AFD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b/>
                <w:i/>
                <w:szCs w:val="22"/>
              </w:rPr>
              <w:t xml:space="preserve">20,50 €       </w:t>
            </w:r>
          </w:p>
        </w:tc>
        <w:tc>
          <w:tcPr>
            <w:tcW w:w="3280" w:type="dxa"/>
          </w:tcPr>
          <w:p w14:paraId="2E395945" w14:textId="77777777" w:rsidR="002D3AFD" w:rsidRPr="00612D56" w:rsidRDefault="002D3AFD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i/>
                <w:szCs w:val="22"/>
              </w:rPr>
              <w:t>Getränke Pausche</w:t>
            </w:r>
          </w:p>
          <w:p w14:paraId="692275B8" w14:textId="77777777" w:rsidR="002D3AFD" w:rsidRPr="00612D56" w:rsidRDefault="002D3AFD" w:rsidP="00E81555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b/>
                <w:i/>
                <w:szCs w:val="22"/>
              </w:rPr>
              <w:t>12,00 €</w:t>
            </w:r>
          </w:p>
        </w:tc>
        <w:tc>
          <w:tcPr>
            <w:tcW w:w="2549" w:type="dxa"/>
          </w:tcPr>
          <w:p w14:paraId="6A0B02E3" w14:textId="77777777" w:rsidR="002D3AFD" w:rsidRPr="00612D56" w:rsidRDefault="002D3AFD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i/>
                <w:szCs w:val="22"/>
              </w:rPr>
              <w:t xml:space="preserve">Getränke Pausche </w:t>
            </w:r>
          </w:p>
          <w:p w14:paraId="437A9FA6" w14:textId="77777777" w:rsidR="002D3AFD" w:rsidRPr="00612D56" w:rsidRDefault="002D3AFD" w:rsidP="00E81555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Cs w:val="22"/>
              </w:rPr>
            </w:pPr>
            <w:r w:rsidRPr="00612D56">
              <w:rPr>
                <w:rFonts w:ascii="Arial" w:eastAsia="ArialMT" w:hAnsi="Arial" w:cs="Arial"/>
                <w:b/>
                <w:i/>
                <w:szCs w:val="22"/>
              </w:rPr>
              <w:t>14,50 €</w:t>
            </w:r>
          </w:p>
        </w:tc>
      </w:tr>
      <w:tr w:rsidR="002D3AFD" w:rsidRPr="00612D56" w14:paraId="620FD8FE" w14:textId="77777777" w:rsidTr="00E81555">
        <w:trPr>
          <w:trHeight w:val="492"/>
        </w:trPr>
        <w:tc>
          <w:tcPr>
            <w:tcW w:w="8860" w:type="dxa"/>
            <w:gridSpan w:val="3"/>
          </w:tcPr>
          <w:p w14:paraId="32AE4167" w14:textId="01054B47" w:rsidR="002D3AFD" w:rsidRPr="00612D56" w:rsidRDefault="002D3AFD" w:rsidP="002D3AFD">
            <w:pPr>
              <w:pStyle w:val="Listenabsatz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Agency FB" w:eastAsia="ArialMT" w:hAnsi="Agency FB" w:cs="Arial"/>
                <w:i/>
                <w:color w:val="FF0000"/>
                <w:szCs w:val="22"/>
              </w:rPr>
            </w:pPr>
            <w:bookmarkStart w:id="0" w:name="_GoBack"/>
            <w:bookmarkEnd w:id="0"/>
            <w:r w:rsidRPr="00612D56">
              <w:rPr>
                <w:rFonts w:ascii="Agency FB" w:eastAsia="ArialMT" w:hAnsi="Agency FB" w:cs="Arial"/>
                <w:i/>
                <w:szCs w:val="22"/>
              </w:rPr>
              <w:t xml:space="preserve">Champagne  und  Spirituosen  wird Extra berechnet </w:t>
            </w:r>
            <w:r w:rsidRPr="00612D56">
              <w:rPr>
                <w:rFonts w:ascii="Agency FB" w:eastAsia="ArialMT" w:hAnsi="Agency FB" w:cs="Arial"/>
                <w:i/>
                <w:color w:val="FF0000"/>
                <w:szCs w:val="22"/>
              </w:rPr>
              <w:t>***</w:t>
            </w:r>
          </w:p>
        </w:tc>
      </w:tr>
    </w:tbl>
    <w:p w14:paraId="5DBBEA9F" w14:textId="6911059C" w:rsidR="00CF3139" w:rsidRPr="00EC5185" w:rsidRDefault="00B95FFD" w:rsidP="002D3AFD">
      <w:pPr>
        <w:pStyle w:val="Listenabsatz"/>
        <w:rPr>
          <w:rFonts w:asciiTheme="majorHAnsi" w:hAnsiTheme="majorHAnsi"/>
          <w:color w:val="auto"/>
          <w:sz w:val="24"/>
          <w:szCs w:val="28"/>
        </w:rPr>
      </w:pPr>
      <w:r w:rsidRPr="00EC5185">
        <w:rPr>
          <w:rFonts w:asciiTheme="majorHAnsi" w:hAnsiTheme="majorHAnsi"/>
          <w:b/>
          <w:sz w:val="28"/>
        </w:rPr>
        <w:t xml:space="preserve"> </w:t>
      </w:r>
    </w:p>
    <w:sectPr w:rsidR="00CF3139" w:rsidRPr="00EC5185" w:rsidSect="006069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135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BEAA4" w14:textId="77777777" w:rsidR="00242E88" w:rsidRDefault="00242E88">
      <w:pPr>
        <w:spacing w:after="0" w:line="240" w:lineRule="auto"/>
      </w:pPr>
      <w:r>
        <w:separator/>
      </w:r>
    </w:p>
  </w:endnote>
  <w:endnote w:type="continuationSeparator" w:id="0">
    <w:p w14:paraId="5DBBEAA5" w14:textId="77777777" w:rsidR="00242E88" w:rsidRDefault="00242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EAA8" w14:textId="77777777" w:rsidR="00954D9B" w:rsidRDefault="001A7B44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DBBEAAF" wp14:editId="5DBBEAB0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5DBBEABD" w14:textId="77777777" w:rsidR="00954D9B" w:rsidRDefault="00BC6B4D">
                          <w:pPr>
                            <w:pStyle w:val="a3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5DBBEAAF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5DBBEABD" w14:textId="77777777" w:rsidR="00954D9B" w:rsidRDefault="00BC6B4D">
                    <w:pPr>
                      <w:pStyle w:val="a3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DBBEAB1" wp14:editId="5DBBEAB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9BE2467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DBBEAB3" wp14:editId="5DBBEAB4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5DBBEABE" w14:textId="7C170750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4E2814" w:rsidRPr="004E2814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DBBEAB3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5DBBEABE" w14:textId="7C170750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4E2814" w:rsidRPr="004E2814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EAA9" w14:textId="77777777"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DBBEAB5" wp14:editId="5DBBEAB6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5DBBEABF" w14:textId="77777777" w:rsidR="00954D9B" w:rsidRDefault="00BC6B4D">
                          <w:pPr>
                            <w:pStyle w:val="a3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5DBBEAB5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5DBBEABF" w14:textId="77777777" w:rsidR="00954D9B" w:rsidRDefault="00BC6B4D">
                    <w:pPr>
                      <w:pStyle w:val="a3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DBBEAB7" wp14:editId="5DBBEAB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319D11A5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DBBEAB9" wp14:editId="5DBBEABA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5DBBEAC0" w14:textId="77777777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DBBEAB9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5DBBEAC0" w14:textId="77777777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5DBBEAAA" w14:textId="77777777" w:rsidR="00954D9B" w:rsidRDefault="00954D9B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EAAC" w14:textId="77777777" w:rsidR="006E0A39" w:rsidRDefault="006E0A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BEAA2" w14:textId="77777777" w:rsidR="00242E88" w:rsidRDefault="00242E88">
      <w:pPr>
        <w:spacing w:after="0" w:line="240" w:lineRule="auto"/>
      </w:pPr>
      <w:r>
        <w:separator/>
      </w:r>
    </w:p>
  </w:footnote>
  <w:footnote w:type="continuationSeparator" w:id="0">
    <w:p w14:paraId="5DBBEAA3" w14:textId="77777777" w:rsidR="00242E88" w:rsidRDefault="00242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EAA6" w14:textId="624B6221" w:rsidR="006E0A39" w:rsidRDefault="000A32AA">
    <w:pPr>
      <w:pStyle w:val="Kopfzeile"/>
    </w:pPr>
    <w:r>
      <w:rPr>
        <w:noProof/>
      </w:rPr>
      <w:pict w14:anchorId="01007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82063" o:spid="_x0000_s2050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EAA7" w14:textId="09EFE96E" w:rsidR="006E0A39" w:rsidRDefault="000A32AA">
    <w:pPr>
      <w:pStyle w:val="Kopfzeile"/>
    </w:pPr>
    <w:r>
      <w:rPr>
        <w:noProof/>
      </w:rPr>
      <w:pict w14:anchorId="53DAC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82064" o:spid="_x0000_s2051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EAAB" w14:textId="74152DFD" w:rsidR="006E0A39" w:rsidRDefault="000A32AA">
    <w:pPr>
      <w:pStyle w:val="Kopfzeile"/>
    </w:pPr>
    <w:r>
      <w:rPr>
        <w:noProof/>
      </w:rPr>
      <w:pict w14:anchorId="6B9230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82062" o:spid="_x0000_s2049" type="#_x0000_t75" style="position:absolute;margin-left:0;margin-top:0;width:612.25pt;height:858.95pt;z-index:-251648000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F45"/>
      </v:shape>
    </w:pict>
  </w:numPicBullet>
  <w:numPicBullet w:numPicBulletId="1">
    <w:pict>
      <v:shape id="_x0000_i1027" type="#_x0000_t75" style="width:9pt;height:9pt" o:bullet="t">
        <v:imagedata r:id="rId2" o:title="BD10267_"/>
      </v:shape>
    </w:pict>
  </w:numPicBullet>
  <w:numPicBullet w:numPicBulletId="2">
    <w:pict>
      <v:shape id="_x0000_i1028" type="#_x0000_t75" style="width:9pt;height:9pt" o:bullet="t">
        <v:imagedata r:id="rId3" o:title="BD14580_"/>
      </v:shape>
    </w:pict>
  </w:numPicBullet>
  <w:numPicBullet w:numPicBulletId="3">
    <w:pict>
      <v:shape id="_x0000_i1029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Aufzhlungszeichen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047E6"/>
    <w:multiLevelType w:val="hybridMultilevel"/>
    <w:tmpl w:val="071285D4"/>
    <w:lvl w:ilvl="0" w:tplc="EC24D3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0CB9"/>
    <w:multiLevelType w:val="hybridMultilevel"/>
    <w:tmpl w:val="6CA8FD5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FD7C55"/>
    <w:multiLevelType w:val="hybridMultilevel"/>
    <w:tmpl w:val="B1A8F5BA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02139"/>
    <w:multiLevelType w:val="hybridMultilevel"/>
    <w:tmpl w:val="5A8E7B5C"/>
    <w:lvl w:ilvl="0" w:tplc="EC24D37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F6234"/>
    <w:multiLevelType w:val="hybridMultilevel"/>
    <w:tmpl w:val="C4381CF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233D1"/>
    <w:multiLevelType w:val="hybridMultilevel"/>
    <w:tmpl w:val="33E063C6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5"/>
  </w:num>
  <w:num w:numId="18">
    <w:abstractNumId w:val="15"/>
  </w:num>
  <w:num w:numId="19">
    <w:abstractNumId w:val="9"/>
  </w:num>
  <w:num w:numId="20">
    <w:abstractNumId w:val="8"/>
  </w:num>
  <w:num w:numId="21">
    <w:abstractNumId w:val="14"/>
  </w:num>
  <w:num w:numId="22">
    <w:abstractNumId w:val="13"/>
  </w:num>
  <w:num w:numId="23">
    <w:abstractNumId w:val="7"/>
  </w:num>
  <w:num w:numId="24">
    <w:abstractNumId w:val="16"/>
  </w:num>
  <w:num w:numId="25">
    <w:abstractNumId w:val="11"/>
  </w:num>
  <w:num w:numId="26">
    <w:abstractNumId w:val="6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17B43"/>
    <w:rsid w:val="00027E0D"/>
    <w:rsid w:val="000430D6"/>
    <w:rsid w:val="000501C5"/>
    <w:rsid w:val="000566BF"/>
    <w:rsid w:val="000A25B1"/>
    <w:rsid w:val="000A32AA"/>
    <w:rsid w:val="000E7424"/>
    <w:rsid w:val="001061D1"/>
    <w:rsid w:val="001115D2"/>
    <w:rsid w:val="00123207"/>
    <w:rsid w:val="001249B6"/>
    <w:rsid w:val="001465C9"/>
    <w:rsid w:val="00164035"/>
    <w:rsid w:val="001775B2"/>
    <w:rsid w:val="001A10F0"/>
    <w:rsid w:val="001A7B44"/>
    <w:rsid w:val="001E3ABC"/>
    <w:rsid w:val="001F4E3B"/>
    <w:rsid w:val="00242E88"/>
    <w:rsid w:val="002577A0"/>
    <w:rsid w:val="00290D8E"/>
    <w:rsid w:val="002D3AFD"/>
    <w:rsid w:val="00313EC5"/>
    <w:rsid w:val="00326A4D"/>
    <w:rsid w:val="00357514"/>
    <w:rsid w:val="00405069"/>
    <w:rsid w:val="0043403D"/>
    <w:rsid w:val="0048647E"/>
    <w:rsid w:val="00490834"/>
    <w:rsid w:val="004967CA"/>
    <w:rsid w:val="00497C0C"/>
    <w:rsid w:val="004D361D"/>
    <w:rsid w:val="004E2814"/>
    <w:rsid w:val="004E740C"/>
    <w:rsid w:val="00501792"/>
    <w:rsid w:val="005068F8"/>
    <w:rsid w:val="0051647A"/>
    <w:rsid w:val="005173C1"/>
    <w:rsid w:val="005361F7"/>
    <w:rsid w:val="005B1421"/>
    <w:rsid w:val="005C5BDD"/>
    <w:rsid w:val="006068DB"/>
    <w:rsid w:val="006069E1"/>
    <w:rsid w:val="00612D56"/>
    <w:rsid w:val="00620AE6"/>
    <w:rsid w:val="00630F74"/>
    <w:rsid w:val="00641B54"/>
    <w:rsid w:val="00652756"/>
    <w:rsid w:val="00667D0A"/>
    <w:rsid w:val="006E0A39"/>
    <w:rsid w:val="006F70F7"/>
    <w:rsid w:val="0070734D"/>
    <w:rsid w:val="00755263"/>
    <w:rsid w:val="00766EDA"/>
    <w:rsid w:val="007C13B7"/>
    <w:rsid w:val="007C6965"/>
    <w:rsid w:val="0084119B"/>
    <w:rsid w:val="0086763C"/>
    <w:rsid w:val="00937695"/>
    <w:rsid w:val="00954D9B"/>
    <w:rsid w:val="00A31F6D"/>
    <w:rsid w:val="00A413DD"/>
    <w:rsid w:val="00A60786"/>
    <w:rsid w:val="00AE1884"/>
    <w:rsid w:val="00AF2689"/>
    <w:rsid w:val="00AF270F"/>
    <w:rsid w:val="00B2548D"/>
    <w:rsid w:val="00B6633E"/>
    <w:rsid w:val="00B6657C"/>
    <w:rsid w:val="00B7347B"/>
    <w:rsid w:val="00B95FFD"/>
    <w:rsid w:val="00BC6B4D"/>
    <w:rsid w:val="00BE05ED"/>
    <w:rsid w:val="00BF3BFE"/>
    <w:rsid w:val="00BF6931"/>
    <w:rsid w:val="00C033AE"/>
    <w:rsid w:val="00C3035B"/>
    <w:rsid w:val="00C72FF8"/>
    <w:rsid w:val="00CB4E5A"/>
    <w:rsid w:val="00CF3139"/>
    <w:rsid w:val="00D01FAC"/>
    <w:rsid w:val="00D4595E"/>
    <w:rsid w:val="00D63BAC"/>
    <w:rsid w:val="00D72A44"/>
    <w:rsid w:val="00E12F8D"/>
    <w:rsid w:val="00E51505"/>
    <w:rsid w:val="00EC5185"/>
    <w:rsid w:val="00ED6CC7"/>
    <w:rsid w:val="00EF467F"/>
    <w:rsid w:val="00F04CA5"/>
    <w:rsid w:val="00F07189"/>
    <w:rsid w:val="00F37AB4"/>
    <w:rsid w:val="00F41A29"/>
    <w:rsid w:val="00F5070D"/>
    <w:rsid w:val="00F651A0"/>
    <w:rsid w:val="00F92679"/>
    <w:rsid w:val="00FA0527"/>
    <w:rsid w:val="00FB35B5"/>
    <w:rsid w:val="00FD596D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4:docId w14:val="5DBBEA7D"/>
  <w15:docId w15:val="{0CE5B95A-EFA9-4E19-96BC-50D43762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cs="Times New Roman"/>
      <w:color w:val="000000" w:themeColor="text1"/>
      <w:szCs w:val="20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7"/>
    <w:unhideWhenUsed/>
    <w:qFormat/>
    <w:pPr>
      <w:spacing w:before="480" w:after="96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7"/>
    <w:rPr>
      <w:rFonts w:cs="Times New Roman"/>
      <w:color w:val="000000" w:themeColor="text1"/>
      <w:szCs w:val="20"/>
    </w:rPr>
  </w:style>
  <w:style w:type="paragraph" w:customStyle="1" w:styleId="a">
    <w:name w:val="Адрес получателя"/>
    <w:basedOn w:val="KeinLeerraum"/>
    <w:link w:val="a0"/>
    <w:uiPriority w:val="5"/>
    <w:qFormat/>
    <w:pPr>
      <w:spacing w:after="360"/>
      <w:contextualSpacing/>
    </w:pPr>
  </w:style>
  <w:style w:type="paragraph" w:styleId="Anrede">
    <w:name w:val="Salutation"/>
    <w:basedOn w:val="KeinLeerraum"/>
    <w:next w:val="Standard"/>
    <w:link w:val="AnredeZchn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nredeZchn">
    <w:name w:val="Anrede Zchn"/>
    <w:basedOn w:val="Absatz-Standardschriftart"/>
    <w:link w:val="Anrede"/>
    <w:uiPriority w:val="6"/>
    <w:rPr>
      <w:rFonts w:cs="Times New Roman"/>
      <w:b/>
      <w:color w:val="000000" w:themeColor="text1"/>
      <w:szCs w:val="20"/>
    </w:rPr>
  </w:style>
  <w:style w:type="paragraph" w:customStyle="1" w:styleId="a1">
    <w:name w:val="Обратный адрес"/>
    <w:basedOn w:val="KeinLeerraum"/>
    <w:uiPriority w:val="3"/>
    <w:qFormat/>
    <w:pPr>
      <w:spacing w:after="360"/>
      <w:contextualSpacing/>
    </w:pPr>
  </w:style>
  <w:style w:type="character" w:styleId="Platzhaltertext">
    <w:name w:val="Placeholder Text"/>
    <w:basedOn w:val="Absatz-Standardschriftart"/>
    <w:uiPriority w:val="99"/>
    <w:unhideWhenUsed/>
    <w:qFormat/>
    <w:rPr>
      <w:color w:val="808080"/>
    </w:rPr>
  </w:style>
  <w:style w:type="paragraph" w:styleId="Unterschrift">
    <w:name w:val="Signature"/>
    <w:basedOn w:val="Standard"/>
    <w:link w:val="UnterschriftZchn"/>
    <w:uiPriority w:val="99"/>
    <w:unhideWhenUsed/>
    <w:pPr>
      <w:spacing w:after="200"/>
      <w:contextualSpacing/>
    </w:pPr>
  </w:style>
  <w:style w:type="character" w:customStyle="1" w:styleId="UnterschriftZchn">
    <w:name w:val="Unterschrift Zchn"/>
    <w:basedOn w:val="Absatz-Standardschriftart"/>
    <w:link w:val="Unterschrift"/>
    <w:uiPriority w:val="99"/>
    <w:rPr>
      <w:rFonts w:cs="Times New Roman"/>
      <w:color w:val="000000" w:themeColor="text1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uchtitel">
    <w:name w:val="Book Title"/>
    <w:basedOn w:val="Absatz-Standardschriftart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cs="Times New Roman"/>
      <w:color w:val="000000" w:themeColor="text1"/>
      <w:szCs w:val="20"/>
    </w:rPr>
  </w:style>
  <w:style w:type="character" w:styleId="Hervorhebung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cs="Times New Roman"/>
      <w:color w:val="000000" w:themeColor="text1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Hyperlink">
    <w:name w:val="Hyperlink"/>
    <w:basedOn w:val="Absatz-Standardschriftart"/>
    <w:uiPriority w:val="99"/>
    <w:semiHidden/>
    <w:unhideWhenUsed/>
    <w:rPr>
      <w:color w:val="6B9F25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IntensivesZitat">
    <w:name w:val="Intense Quote"/>
    <w:basedOn w:val="Standard"/>
    <w:link w:val="IntensivesZitatZchn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IntensiverVerweis">
    <w:name w:val="Intense Reference"/>
    <w:basedOn w:val="Absatz-Standardschriftart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ufzhlungszeichen">
    <w:name w:val="List Bullet"/>
    <w:basedOn w:val="Standard"/>
    <w:uiPriority w:val="37"/>
    <w:unhideWhenUsed/>
    <w:qFormat/>
    <w:pPr>
      <w:numPr>
        <w:numId w:val="11"/>
      </w:numPr>
      <w:spacing w:after="0"/>
      <w:contextualSpacing/>
    </w:pPr>
  </w:style>
  <w:style w:type="paragraph" w:styleId="Aufzhlungszeichen2">
    <w:name w:val="List Bullet 2"/>
    <w:basedOn w:val="Standard"/>
    <w:uiPriority w:val="37"/>
    <w:unhideWhenUsed/>
    <w:qFormat/>
    <w:pPr>
      <w:numPr>
        <w:numId w:val="12"/>
      </w:numPr>
      <w:spacing w:after="0"/>
    </w:pPr>
  </w:style>
  <w:style w:type="paragraph" w:styleId="Aufzhlungszeichen3">
    <w:name w:val="List Bullet 3"/>
    <w:basedOn w:val="Standard"/>
    <w:uiPriority w:val="37"/>
    <w:unhideWhenUsed/>
    <w:qFormat/>
    <w:pPr>
      <w:numPr>
        <w:numId w:val="13"/>
      </w:numPr>
      <w:spacing w:after="0"/>
    </w:pPr>
  </w:style>
  <w:style w:type="paragraph" w:styleId="Aufzhlungszeichen4">
    <w:name w:val="List Bullet 4"/>
    <w:basedOn w:val="Standard"/>
    <w:uiPriority w:val="37"/>
    <w:unhideWhenUsed/>
    <w:qFormat/>
    <w:pPr>
      <w:numPr>
        <w:numId w:val="14"/>
      </w:numPr>
      <w:spacing w:after="0"/>
    </w:pPr>
  </w:style>
  <w:style w:type="paragraph" w:styleId="Aufzhlungszeichen5">
    <w:name w:val="List Bullet 5"/>
    <w:basedOn w:val="Standard"/>
    <w:uiPriority w:val="37"/>
    <w:unhideWhenUsed/>
    <w:qFormat/>
    <w:pPr>
      <w:numPr>
        <w:numId w:val="15"/>
      </w:numPr>
      <w:spacing w:after="0"/>
    </w:pPr>
  </w:style>
  <w:style w:type="paragraph" w:styleId="Zitat">
    <w:name w:val="Quote"/>
    <w:basedOn w:val="Standard"/>
    <w:link w:val="ZitatZchn"/>
    <w:uiPriority w:val="29"/>
    <w:qFormat/>
    <w:rPr>
      <w:i/>
      <w:color w:val="808080" w:themeColor="background1" w:themeShade="80"/>
      <w:sz w:val="24"/>
    </w:rPr>
  </w:style>
  <w:style w:type="character" w:customStyle="1" w:styleId="ZitatZchn">
    <w:name w:val="Zitat Zchn"/>
    <w:basedOn w:val="Absatz-Standardschriftart"/>
    <w:link w:val="Zitat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Fett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Untertitel">
    <w:name w:val="Subtitle"/>
    <w:basedOn w:val="Standard"/>
    <w:link w:val="UntertitelZchn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inorHAnsi"/>
      <w:sz w:val="28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chwacherVerweis">
    <w:name w:val="Subtle Reference"/>
    <w:basedOn w:val="Absatz-Standardschriftar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Titel">
    <w:name w:val="Title"/>
    <w:basedOn w:val="Standard"/>
    <w:link w:val="TitelZchn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2">
    <w:name w:val="Текст даты"/>
    <w:basedOn w:val="Standard"/>
    <w:uiPriority w:val="35"/>
    <w:pPr>
      <w:spacing w:before="720" w:after="200"/>
      <w:contextualSpacing/>
    </w:pPr>
  </w:style>
  <w:style w:type="paragraph" w:customStyle="1" w:styleId="a3">
    <w:name w:val="Серый текст"/>
    <w:basedOn w:val="KeinLeerraum"/>
    <w:uiPriority w:val="35"/>
    <w:qFormat/>
    <w:rPr>
      <w:rFonts w:asciiTheme="majorHAnsi" w:hAnsiTheme="majorHAnsi"/>
      <w:sz w:val="20"/>
    </w:rPr>
  </w:style>
  <w:style w:type="character" w:customStyle="1" w:styleId="a0">
    <w:name w:val="Адрес получателя (знак)"/>
    <w:basedOn w:val="Absatz-Standardschriftart"/>
    <w:link w:val="a"/>
    <w:uiPriority w:val="5"/>
    <w:locked/>
    <w:rPr>
      <w:rFonts w:cs="Times New Roman"/>
      <w:color w:val="000000" w:themeColor="text1"/>
      <w:szCs w:val="20"/>
    </w:rPr>
  </w:style>
  <w:style w:type="paragraph" w:styleId="Listenabsatz">
    <w:name w:val="List Paragraph"/>
    <w:basedOn w:val="Standard"/>
    <w:uiPriority w:val="34"/>
    <w:qFormat/>
    <w:rsid w:val="00B95FFD"/>
    <w:pPr>
      <w:ind w:left="720"/>
      <w:contextualSpacing/>
    </w:pPr>
  </w:style>
  <w:style w:type="character" w:customStyle="1" w:styleId="fn">
    <w:name w:val="fn"/>
    <w:basedOn w:val="Absatz-Standardschriftart"/>
    <w:rsid w:val="00486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chefkoch.de/rs/s0/shrimps/Rezepte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google.de/url?sa=t&amp;rct=j&amp;q=&amp;esrc=s&amp;source=web&amp;cd=2&amp;ved=0ahUKEwjY5ZC19prWAhXEZFAKHc7-CKMQFghNMAE&amp;url=https%3A%2F%2Fwww.gesundheit.de%2Fernaehrung%2Flebensmittel%2Fobst%2Fweintrauben&amp;usg=AFQjCNFfPpR0vdTsQRC4fsXbURJHdJfqeQ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F1F175-E29E-4BC5-BB5C-268E47308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171</Words>
  <Characters>1079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 Romanidis</cp:lastModifiedBy>
  <cp:revision>23</cp:revision>
  <cp:lastPrinted>2016-01-17T10:07:00Z</cp:lastPrinted>
  <dcterms:created xsi:type="dcterms:W3CDTF">2016-01-17T10:07:00Z</dcterms:created>
  <dcterms:modified xsi:type="dcterms:W3CDTF">2017-10-07T12:01:00Z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