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FCC264" w14:textId="77777777" w:rsidR="005C7F9A" w:rsidRPr="00B91EAA" w:rsidRDefault="00027E0D" w:rsidP="00B91EAA">
      <w:pPr>
        <w:rPr>
          <w:rFonts w:asciiTheme="majorHAnsi" w:hAnsiTheme="majorHAnsi"/>
          <w:sz w:val="28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FCC285" wp14:editId="44FCC286">
                <wp:simplePos x="0" y="0"/>
                <wp:positionH relativeFrom="column">
                  <wp:posOffset>-609600</wp:posOffset>
                </wp:positionH>
                <wp:positionV relativeFrom="paragraph">
                  <wp:posOffset>-533400</wp:posOffset>
                </wp:positionV>
                <wp:extent cx="6955790" cy="8280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5790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CC2A1" w14:textId="77777777" w:rsidR="00027E0D" w:rsidRPr="006D38BF" w:rsidRDefault="00B11194" w:rsidP="00027E0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Badnerland</w:t>
                            </w:r>
                            <w:r w:rsidR="00FA0527" w:rsidRPr="006D38BF"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B4E5A" w:rsidRPr="006D38BF"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027E0D" w:rsidRPr="006D38BF"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Büfett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CC285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48pt;margin-top:-42pt;width:547.7pt;height:6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" filled="f" stroked="f">
                <v:textbox>
                  <w:txbxContent>
                    <w:p w14:paraId="44FCC2A1" w14:textId="77777777" w:rsidR="00027E0D" w:rsidRPr="006D38BF" w:rsidRDefault="00B11194" w:rsidP="00027E0D">
                      <w:pPr>
                        <w:jc w:val="center"/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Badnerland</w:t>
                      </w:r>
                      <w:r w:rsidR="00FA0527" w:rsidRPr="006D38BF"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B4E5A" w:rsidRPr="006D38BF"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027E0D" w:rsidRPr="006D38BF"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Büfett </w:t>
                      </w:r>
                    </w:p>
                  </w:txbxContent>
                </v:textbox>
              </v:shape>
            </w:pict>
          </mc:Fallback>
        </mc:AlternateContent>
      </w:r>
    </w:p>
    <w:p w14:paraId="44FCC265" w14:textId="77777777" w:rsidR="009320AA" w:rsidRPr="00AF3A90" w:rsidRDefault="007F09BF" w:rsidP="007F09BF">
      <w:pPr>
        <w:pStyle w:val="Listenabsatz"/>
        <w:numPr>
          <w:ilvl w:val="0"/>
          <w:numId w:val="28"/>
        </w:numPr>
        <w:rPr>
          <w:rFonts w:asciiTheme="majorHAnsi" w:hAnsiTheme="majorHAnsi"/>
          <w:b/>
          <w:sz w:val="28"/>
          <w:szCs w:val="25"/>
        </w:rPr>
      </w:pPr>
      <w:r w:rsidRPr="00AF3A90">
        <w:rPr>
          <w:rFonts w:asciiTheme="majorHAnsi" w:hAnsiTheme="majorHAnsi"/>
          <w:b/>
          <w:sz w:val="28"/>
          <w:szCs w:val="25"/>
        </w:rPr>
        <w:t xml:space="preserve">Sektempfang:   </w:t>
      </w:r>
      <w:bookmarkStart w:id="0" w:name="_GoBack"/>
      <w:bookmarkEnd w:id="0"/>
    </w:p>
    <w:p w14:paraId="44FCC266" w14:textId="77777777" w:rsidR="00E36C79" w:rsidRPr="00C55F43" w:rsidRDefault="009320AA" w:rsidP="00B91EA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i/>
          <w:sz w:val="25"/>
          <w:szCs w:val="25"/>
        </w:rPr>
      </w:pPr>
      <w:r w:rsidRPr="00C55F43">
        <w:rPr>
          <w:rFonts w:ascii="Arial" w:eastAsia="ArialMT" w:hAnsi="Arial" w:cs="Arial"/>
          <w:i/>
          <w:sz w:val="25"/>
          <w:szCs w:val="25"/>
        </w:rPr>
        <w:t>Sekt oder Sekt mit Orangensaft</w:t>
      </w:r>
      <w:r w:rsidR="002938EC" w:rsidRPr="00C55F43">
        <w:rPr>
          <w:rFonts w:ascii="Arial" w:eastAsia="ArialMT" w:hAnsi="Arial" w:cs="Arial"/>
          <w:i/>
          <w:sz w:val="25"/>
          <w:szCs w:val="25"/>
        </w:rPr>
        <w:t xml:space="preserve"> </w:t>
      </w:r>
    </w:p>
    <w:p w14:paraId="44FCC267" w14:textId="77777777" w:rsidR="00B95FFD" w:rsidRPr="00AF3A90" w:rsidRDefault="00B95FFD" w:rsidP="003E591B">
      <w:pPr>
        <w:pStyle w:val="Listenabsatz"/>
        <w:numPr>
          <w:ilvl w:val="0"/>
          <w:numId w:val="21"/>
        </w:numPr>
        <w:rPr>
          <w:rFonts w:asciiTheme="majorHAnsi" w:hAnsiTheme="majorHAnsi"/>
          <w:sz w:val="28"/>
          <w:szCs w:val="25"/>
        </w:rPr>
      </w:pPr>
      <w:r w:rsidRPr="00AF3A90">
        <w:rPr>
          <w:rFonts w:asciiTheme="majorHAnsi" w:hAnsiTheme="majorHAnsi"/>
          <w:b/>
          <w:sz w:val="28"/>
          <w:szCs w:val="25"/>
        </w:rPr>
        <w:t>Vorspe</w:t>
      </w:r>
      <w:r w:rsidR="003C6F9F" w:rsidRPr="00AF3A90">
        <w:rPr>
          <w:rFonts w:asciiTheme="majorHAnsi" w:hAnsiTheme="majorHAnsi"/>
          <w:b/>
          <w:sz w:val="28"/>
          <w:szCs w:val="25"/>
        </w:rPr>
        <w:t>i</w:t>
      </w:r>
      <w:r w:rsidRPr="00AF3A90">
        <w:rPr>
          <w:rFonts w:asciiTheme="majorHAnsi" w:hAnsiTheme="majorHAnsi"/>
          <w:b/>
          <w:sz w:val="28"/>
          <w:szCs w:val="25"/>
        </w:rPr>
        <w:t>sen</w:t>
      </w:r>
    </w:p>
    <w:p w14:paraId="23EC4815" w14:textId="07B40726" w:rsidR="00CB6361" w:rsidRPr="00C55F43" w:rsidRDefault="008853AE" w:rsidP="00CB63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i/>
          <w:sz w:val="25"/>
          <w:szCs w:val="25"/>
        </w:rPr>
      </w:pPr>
      <w:r>
        <w:rPr>
          <w:rFonts w:ascii="Arial" w:eastAsia="ArialMT" w:hAnsi="Arial" w:cs="Arial"/>
          <w:i/>
          <w:sz w:val="25"/>
          <w:szCs w:val="25"/>
        </w:rPr>
        <w:t xml:space="preserve">Platte von </w:t>
      </w:r>
      <w:r w:rsidR="005E61E3" w:rsidRPr="00C55F43">
        <w:rPr>
          <w:rFonts w:ascii="Arial" w:eastAsia="ArialMT" w:hAnsi="Arial" w:cs="Arial"/>
          <w:i/>
          <w:sz w:val="25"/>
          <w:szCs w:val="25"/>
        </w:rPr>
        <w:t>Geräucherte</w:t>
      </w:r>
      <w:r>
        <w:rPr>
          <w:rFonts w:ascii="Arial" w:eastAsia="ArialMT" w:hAnsi="Arial" w:cs="Arial"/>
          <w:i/>
          <w:sz w:val="25"/>
          <w:szCs w:val="25"/>
        </w:rPr>
        <w:t>m</w:t>
      </w:r>
      <w:r w:rsidR="00CC0A97" w:rsidRPr="00C55F43">
        <w:rPr>
          <w:rFonts w:ascii="Arial" w:eastAsia="ArialMT" w:hAnsi="Arial" w:cs="Arial"/>
          <w:i/>
          <w:sz w:val="25"/>
          <w:szCs w:val="25"/>
        </w:rPr>
        <w:t xml:space="preserve"> L</w:t>
      </w:r>
      <w:r w:rsidR="00120F27" w:rsidRPr="00C55F43">
        <w:rPr>
          <w:rFonts w:ascii="Arial" w:eastAsia="ArialMT" w:hAnsi="Arial" w:cs="Arial"/>
          <w:i/>
          <w:sz w:val="25"/>
          <w:szCs w:val="25"/>
        </w:rPr>
        <w:t>achs</w:t>
      </w:r>
      <w:r w:rsidR="00BE098B" w:rsidRPr="00C55F43">
        <w:rPr>
          <w:rFonts w:ascii="Arial" w:eastAsia="ArialMT" w:hAnsi="Arial" w:cs="Arial"/>
          <w:i/>
          <w:sz w:val="25"/>
          <w:szCs w:val="25"/>
        </w:rPr>
        <w:t xml:space="preserve"> und Forellenfilet </w:t>
      </w:r>
      <w:r w:rsidR="00120F27" w:rsidRPr="00C55F43">
        <w:rPr>
          <w:rFonts w:ascii="Arial" w:eastAsia="ArialMT" w:hAnsi="Arial" w:cs="Arial"/>
          <w:i/>
          <w:sz w:val="25"/>
          <w:szCs w:val="25"/>
        </w:rPr>
        <w:t xml:space="preserve"> </w:t>
      </w:r>
    </w:p>
    <w:p w14:paraId="162483C5" w14:textId="77777777" w:rsidR="00CB6361" w:rsidRPr="00C55F43" w:rsidRDefault="00CB6361" w:rsidP="00CB63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i/>
          <w:sz w:val="25"/>
          <w:szCs w:val="25"/>
        </w:rPr>
      </w:pPr>
      <w:r w:rsidRPr="00C55F43">
        <w:rPr>
          <w:rFonts w:ascii="Arial" w:eastAsia="ArialMT" w:hAnsi="Arial" w:cs="Arial"/>
          <w:i/>
          <w:sz w:val="25"/>
          <w:szCs w:val="25"/>
        </w:rPr>
        <w:t>Melone mit Schinken</w:t>
      </w:r>
    </w:p>
    <w:p w14:paraId="7E98052C" w14:textId="77777777" w:rsidR="006E57EC" w:rsidRDefault="00CB6361" w:rsidP="006E57E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i/>
          <w:sz w:val="25"/>
          <w:szCs w:val="25"/>
        </w:rPr>
      </w:pPr>
      <w:r w:rsidRPr="00C55F43">
        <w:rPr>
          <w:rFonts w:ascii="Arial" w:eastAsia="ArialMT" w:hAnsi="Arial" w:cs="Arial"/>
          <w:i/>
          <w:sz w:val="25"/>
          <w:szCs w:val="25"/>
        </w:rPr>
        <w:t>Mini-Geflügelspieße mit Salsa-Dip</w:t>
      </w:r>
      <w:r w:rsidR="006E57EC" w:rsidRPr="006E57EC">
        <w:rPr>
          <w:rFonts w:ascii="Arial" w:eastAsia="ArialMT" w:hAnsi="Arial" w:cs="Arial"/>
          <w:i/>
          <w:sz w:val="25"/>
          <w:szCs w:val="25"/>
        </w:rPr>
        <w:t xml:space="preserve"> </w:t>
      </w:r>
    </w:p>
    <w:p w14:paraId="70867C55" w14:textId="4FEFF108" w:rsidR="00CB6361" w:rsidRPr="00C55F43" w:rsidRDefault="006E57EC" w:rsidP="006E57E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i/>
          <w:sz w:val="25"/>
          <w:szCs w:val="25"/>
        </w:rPr>
      </w:pPr>
      <w:r w:rsidRPr="00C55F43">
        <w:rPr>
          <w:rFonts w:ascii="Arial" w:eastAsia="ArialMT" w:hAnsi="Arial" w:cs="Arial"/>
          <w:i/>
          <w:sz w:val="25"/>
          <w:szCs w:val="25"/>
        </w:rPr>
        <w:t>Tomaten-Mozzarella-Platte mit  Balsamico-Vinaigrette</w:t>
      </w:r>
    </w:p>
    <w:p w14:paraId="44FCC268" w14:textId="19030672" w:rsidR="00AC3374" w:rsidRDefault="00CB6361" w:rsidP="00CB63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i/>
          <w:sz w:val="25"/>
          <w:szCs w:val="25"/>
        </w:rPr>
      </w:pPr>
      <w:r w:rsidRPr="00C55F43">
        <w:rPr>
          <w:rFonts w:ascii="Arial" w:eastAsia="ArialMT" w:hAnsi="Arial" w:cs="Arial"/>
          <w:i/>
          <w:sz w:val="25"/>
          <w:szCs w:val="25"/>
        </w:rPr>
        <w:t>Gebratene Garnelen mit Knoblauch</w:t>
      </w:r>
    </w:p>
    <w:p w14:paraId="241B031B" w14:textId="5F74E72D" w:rsidR="006B0F03" w:rsidRPr="00A55DF5" w:rsidRDefault="006B0F03" w:rsidP="00CB63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b/>
          <w:i/>
          <w:sz w:val="25"/>
          <w:szCs w:val="25"/>
        </w:rPr>
      </w:pPr>
      <w:r w:rsidRPr="00A55DF5">
        <w:rPr>
          <w:rFonts w:ascii="Arial" w:eastAsia="ArialMT" w:hAnsi="Arial" w:cs="Arial"/>
          <w:b/>
          <w:i/>
          <w:sz w:val="25"/>
          <w:szCs w:val="25"/>
        </w:rPr>
        <w:t xml:space="preserve">oder </w:t>
      </w:r>
    </w:p>
    <w:p w14:paraId="286D351D" w14:textId="4534AAB6" w:rsidR="006757DB" w:rsidRPr="00C55F43" w:rsidRDefault="006757DB" w:rsidP="006757D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i/>
          <w:sz w:val="25"/>
          <w:szCs w:val="25"/>
        </w:rPr>
      </w:pPr>
      <w:r>
        <w:rPr>
          <w:rFonts w:ascii="Arial" w:eastAsia="ArialMT" w:hAnsi="Arial" w:cs="Arial"/>
          <w:i/>
          <w:sz w:val="25"/>
          <w:szCs w:val="25"/>
        </w:rPr>
        <w:t>Shrimps</w:t>
      </w:r>
      <w:r w:rsidRPr="00804386">
        <w:rPr>
          <w:rFonts w:ascii="Arial" w:eastAsia="ArialMT" w:hAnsi="Arial" w:cs="Arial"/>
          <w:i/>
          <w:sz w:val="25"/>
          <w:szCs w:val="25"/>
        </w:rPr>
        <w:t>pfannkuchen</w:t>
      </w:r>
      <w:r>
        <w:rPr>
          <w:rFonts w:ascii="Arial" w:eastAsia="ArialMT" w:hAnsi="Arial" w:cs="Arial"/>
          <w:i/>
          <w:sz w:val="25"/>
          <w:szCs w:val="25"/>
        </w:rPr>
        <w:t xml:space="preserve"> gefüllt mit Kräutercreme </w:t>
      </w:r>
    </w:p>
    <w:p w14:paraId="693B186E" w14:textId="77777777" w:rsidR="003A6E93" w:rsidRPr="003A6E93" w:rsidRDefault="003A6E93" w:rsidP="003B4FD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i/>
          <w:sz w:val="24"/>
          <w:szCs w:val="25"/>
        </w:rPr>
      </w:pPr>
    </w:p>
    <w:p w14:paraId="44FCC26E" w14:textId="77777777" w:rsidR="00C003CE" w:rsidRPr="00AF3A90" w:rsidRDefault="005E61E3" w:rsidP="00C003CE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8"/>
          <w:szCs w:val="25"/>
        </w:rPr>
      </w:pPr>
      <w:r w:rsidRPr="00AF3A90">
        <w:rPr>
          <w:rFonts w:asciiTheme="majorHAnsi" w:hAnsiTheme="majorHAnsi"/>
          <w:b/>
          <w:sz w:val="28"/>
          <w:szCs w:val="25"/>
        </w:rPr>
        <w:t>Salatbuffet</w:t>
      </w:r>
      <w:r w:rsidR="00C06714" w:rsidRPr="00AF3A90">
        <w:rPr>
          <w:rFonts w:asciiTheme="majorHAnsi" w:hAnsiTheme="majorHAnsi"/>
          <w:b/>
          <w:sz w:val="28"/>
          <w:szCs w:val="25"/>
        </w:rPr>
        <w:t xml:space="preserve">:  </w:t>
      </w:r>
    </w:p>
    <w:p w14:paraId="44FCC26F" w14:textId="77777777" w:rsidR="00844EEA" w:rsidRPr="00C55F43" w:rsidRDefault="00305D2A" w:rsidP="003B4FD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i/>
          <w:sz w:val="25"/>
          <w:szCs w:val="25"/>
        </w:rPr>
      </w:pPr>
      <w:r w:rsidRPr="00C55F43">
        <w:rPr>
          <w:rFonts w:ascii="Arial" w:eastAsia="ArialMT" w:hAnsi="Arial" w:cs="Arial"/>
          <w:i/>
          <w:sz w:val="25"/>
          <w:szCs w:val="25"/>
        </w:rPr>
        <w:t>Den Jahreszeiten ents</w:t>
      </w:r>
      <w:r w:rsidR="00844EEA" w:rsidRPr="00C55F43">
        <w:rPr>
          <w:rFonts w:ascii="Arial" w:eastAsia="ArialMT" w:hAnsi="Arial" w:cs="Arial"/>
          <w:i/>
          <w:sz w:val="25"/>
          <w:szCs w:val="25"/>
        </w:rPr>
        <w:t xml:space="preserve">prechendes Salatbüffet, </w:t>
      </w:r>
    </w:p>
    <w:p w14:paraId="44FCC270" w14:textId="77777777" w:rsidR="00C003CE" w:rsidRPr="00C55F43" w:rsidRDefault="00844EEA" w:rsidP="003B4FD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i/>
          <w:sz w:val="25"/>
          <w:szCs w:val="25"/>
        </w:rPr>
      </w:pPr>
      <w:r w:rsidRPr="00C55F43">
        <w:rPr>
          <w:rFonts w:ascii="Arial" w:eastAsia="ArialMT" w:hAnsi="Arial" w:cs="Arial"/>
          <w:i/>
          <w:sz w:val="25"/>
          <w:szCs w:val="25"/>
        </w:rPr>
        <w:t xml:space="preserve">mit </w:t>
      </w:r>
    </w:p>
    <w:p w14:paraId="44FCC272" w14:textId="38C96F65" w:rsidR="00B2185F" w:rsidRPr="00ED5850" w:rsidRDefault="00305D2A" w:rsidP="00ED585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i/>
          <w:sz w:val="25"/>
          <w:szCs w:val="25"/>
        </w:rPr>
      </w:pPr>
      <w:r w:rsidRPr="00C55F43">
        <w:rPr>
          <w:rFonts w:ascii="Arial" w:eastAsia="ArialMT" w:hAnsi="Arial" w:cs="Arial"/>
          <w:i/>
          <w:sz w:val="25"/>
          <w:szCs w:val="25"/>
        </w:rPr>
        <w:t>hausgemachten Rohkostsalaten</w:t>
      </w:r>
    </w:p>
    <w:p w14:paraId="44FCC273" w14:textId="77777777" w:rsidR="003E591B" w:rsidRPr="00AF3A90" w:rsidRDefault="00B95FFD" w:rsidP="003E591B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8"/>
          <w:szCs w:val="25"/>
        </w:rPr>
      </w:pPr>
      <w:r w:rsidRPr="00AF3A90">
        <w:rPr>
          <w:rFonts w:asciiTheme="majorHAnsi" w:hAnsiTheme="majorHAnsi"/>
          <w:b/>
          <w:sz w:val="28"/>
          <w:szCs w:val="25"/>
        </w:rPr>
        <w:t>Haup</w:t>
      </w:r>
      <w:r w:rsidR="005E61E3" w:rsidRPr="00AF3A90">
        <w:rPr>
          <w:rFonts w:asciiTheme="majorHAnsi" w:hAnsiTheme="majorHAnsi"/>
          <w:b/>
          <w:sz w:val="28"/>
          <w:szCs w:val="25"/>
        </w:rPr>
        <w:t>t</w:t>
      </w:r>
      <w:r w:rsidRPr="00AF3A90">
        <w:rPr>
          <w:rFonts w:asciiTheme="majorHAnsi" w:hAnsiTheme="majorHAnsi"/>
          <w:b/>
          <w:sz w:val="28"/>
          <w:szCs w:val="25"/>
        </w:rPr>
        <w:t>gang</w:t>
      </w:r>
    </w:p>
    <w:p w14:paraId="44FCC274" w14:textId="77777777" w:rsidR="002830F5" w:rsidRPr="00C55F43" w:rsidRDefault="002830F5" w:rsidP="002830F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i/>
          <w:sz w:val="25"/>
          <w:szCs w:val="25"/>
        </w:rPr>
      </w:pPr>
      <w:r w:rsidRPr="00C55F43">
        <w:rPr>
          <w:rFonts w:ascii="Arial" w:eastAsia="ArialMT" w:hAnsi="Arial" w:cs="Arial"/>
          <w:i/>
          <w:sz w:val="25"/>
          <w:szCs w:val="25"/>
        </w:rPr>
        <w:t>Schweinefilet in Champignon-Rahmsauce</w:t>
      </w:r>
    </w:p>
    <w:p w14:paraId="44FCC275" w14:textId="77777777" w:rsidR="002830F5" w:rsidRPr="00C55F43" w:rsidRDefault="002830F5" w:rsidP="002830F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i/>
          <w:sz w:val="25"/>
          <w:szCs w:val="25"/>
        </w:rPr>
      </w:pPr>
      <w:r w:rsidRPr="00C55F43">
        <w:rPr>
          <w:rFonts w:ascii="Arial" w:eastAsia="ArialMT" w:hAnsi="Arial" w:cs="Arial"/>
          <w:i/>
          <w:sz w:val="25"/>
          <w:szCs w:val="25"/>
        </w:rPr>
        <w:t>&amp;</w:t>
      </w:r>
    </w:p>
    <w:p w14:paraId="44FCC276" w14:textId="467CF88B" w:rsidR="002830F5" w:rsidRPr="00C55F43" w:rsidRDefault="009B0872" w:rsidP="002830F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i/>
          <w:sz w:val="25"/>
          <w:szCs w:val="25"/>
        </w:rPr>
      </w:pPr>
      <w:r w:rsidRPr="00C55F43">
        <w:rPr>
          <w:rFonts w:ascii="Arial" w:eastAsia="ArialMT" w:hAnsi="Arial" w:cs="Arial"/>
          <w:i/>
          <w:sz w:val="25"/>
          <w:szCs w:val="25"/>
        </w:rPr>
        <w:t xml:space="preserve"> </w:t>
      </w:r>
      <w:r w:rsidR="002830F5" w:rsidRPr="00C55F43">
        <w:rPr>
          <w:rFonts w:ascii="Arial" w:eastAsia="ArialMT" w:hAnsi="Arial" w:cs="Arial"/>
          <w:i/>
          <w:sz w:val="25"/>
          <w:szCs w:val="25"/>
        </w:rPr>
        <w:t>Zanderfilet  in Weißweinsoße</w:t>
      </w:r>
    </w:p>
    <w:p w14:paraId="44FCC277" w14:textId="77777777" w:rsidR="00AF3A90" w:rsidRPr="00AF3A90" w:rsidRDefault="00AF3A90" w:rsidP="002830F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  <w:szCs w:val="25"/>
        </w:rPr>
      </w:pPr>
    </w:p>
    <w:p w14:paraId="44FCC278" w14:textId="77777777" w:rsidR="005E2BFE" w:rsidRPr="003A6E93" w:rsidRDefault="00B95FFD" w:rsidP="003A6E93">
      <w:pPr>
        <w:pStyle w:val="Listenabsatz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i/>
          <w:sz w:val="24"/>
          <w:szCs w:val="25"/>
        </w:rPr>
      </w:pPr>
      <w:r w:rsidRPr="003A6E93">
        <w:rPr>
          <w:rFonts w:asciiTheme="majorHAnsi" w:hAnsiTheme="majorHAnsi"/>
          <w:b/>
          <w:sz w:val="28"/>
          <w:szCs w:val="25"/>
        </w:rPr>
        <w:t>Beilagen</w:t>
      </w:r>
    </w:p>
    <w:p w14:paraId="7E5AE4C5" w14:textId="1071D83B" w:rsidR="00683C10" w:rsidRPr="00C55F43" w:rsidRDefault="00683C10" w:rsidP="003B4FD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i/>
          <w:sz w:val="25"/>
          <w:szCs w:val="25"/>
        </w:rPr>
      </w:pPr>
      <w:r w:rsidRPr="00C55F43">
        <w:rPr>
          <w:rFonts w:ascii="Arial" w:eastAsia="ArialMT" w:hAnsi="Arial" w:cs="Arial"/>
          <w:i/>
          <w:sz w:val="25"/>
          <w:szCs w:val="25"/>
        </w:rPr>
        <w:t>Hausgemachte Butterspätzle</w:t>
      </w:r>
    </w:p>
    <w:p w14:paraId="7A8108D3" w14:textId="5B92F20A" w:rsidR="00C70A12" w:rsidRPr="00C55F43" w:rsidRDefault="00C70A12" w:rsidP="003B4FD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i/>
          <w:sz w:val="25"/>
          <w:szCs w:val="25"/>
        </w:rPr>
      </w:pPr>
      <w:r w:rsidRPr="00C55F43">
        <w:rPr>
          <w:rFonts w:ascii="Arial" w:eastAsia="ArialMT" w:hAnsi="Arial" w:cs="Arial"/>
          <w:i/>
          <w:sz w:val="25"/>
          <w:szCs w:val="25"/>
        </w:rPr>
        <w:t>***</w:t>
      </w:r>
    </w:p>
    <w:p w14:paraId="44FCC27A" w14:textId="2F5C4DF7" w:rsidR="007F09BF" w:rsidRPr="00C55F43" w:rsidRDefault="005E2BFE" w:rsidP="003B4FD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i/>
          <w:sz w:val="25"/>
          <w:szCs w:val="25"/>
        </w:rPr>
      </w:pPr>
      <w:r w:rsidRPr="00C55F43">
        <w:rPr>
          <w:rFonts w:ascii="Arial" w:eastAsia="ArialMT" w:hAnsi="Arial" w:cs="Arial"/>
          <w:i/>
          <w:sz w:val="25"/>
          <w:szCs w:val="25"/>
        </w:rPr>
        <w:t>Kroke</w:t>
      </w:r>
      <w:r w:rsidR="005E61E3" w:rsidRPr="00C55F43">
        <w:rPr>
          <w:rFonts w:ascii="Arial" w:eastAsia="ArialMT" w:hAnsi="Arial" w:cs="Arial"/>
          <w:i/>
          <w:sz w:val="25"/>
          <w:szCs w:val="25"/>
        </w:rPr>
        <w:t>t</w:t>
      </w:r>
      <w:r w:rsidRPr="00C55F43">
        <w:rPr>
          <w:rFonts w:ascii="Arial" w:eastAsia="ArialMT" w:hAnsi="Arial" w:cs="Arial"/>
          <w:i/>
          <w:sz w:val="25"/>
          <w:szCs w:val="25"/>
        </w:rPr>
        <w:t>ten</w:t>
      </w:r>
    </w:p>
    <w:p w14:paraId="0327B887" w14:textId="0D62F226" w:rsidR="00C70A12" w:rsidRPr="00C55F43" w:rsidRDefault="00C70A12" w:rsidP="003B4FD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i/>
          <w:sz w:val="25"/>
          <w:szCs w:val="25"/>
        </w:rPr>
      </w:pPr>
      <w:r w:rsidRPr="00C55F43">
        <w:rPr>
          <w:rFonts w:ascii="Arial" w:eastAsia="ArialMT" w:hAnsi="Arial" w:cs="Arial"/>
          <w:i/>
          <w:sz w:val="25"/>
          <w:szCs w:val="25"/>
        </w:rPr>
        <w:t>***</w:t>
      </w:r>
    </w:p>
    <w:p w14:paraId="7E07E30B" w14:textId="19F3402C" w:rsidR="00ED2B0F" w:rsidRPr="00CA2528" w:rsidRDefault="00F1607B" w:rsidP="006E57E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i/>
          <w:sz w:val="25"/>
          <w:szCs w:val="25"/>
        </w:rPr>
      </w:pPr>
      <w:r w:rsidRPr="00C55F43">
        <w:rPr>
          <w:rFonts w:ascii="Arial" w:eastAsia="ArialMT" w:hAnsi="Arial" w:cs="Arial"/>
          <w:i/>
          <w:sz w:val="25"/>
          <w:szCs w:val="25"/>
        </w:rPr>
        <w:t>Gemüse vom Mark mit Sauce Hollandaise</w:t>
      </w:r>
    </w:p>
    <w:p w14:paraId="44FCC27D" w14:textId="77777777" w:rsidR="003E591B" w:rsidRPr="00AF3A90" w:rsidRDefault="00B95FFD" w:rsidP="003E591B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8"/>
          <w:szCs w:val="25"/>
        </w:rPr>
      </w:pPr>
      <w:r w:rsidRPr="00AF3A90">
        <w:rPr>
          <w:rFonts w:asciiTheme="majorHAnsi" w:hAnsiTheme="majorHAnsi"/>
          <w:b/>
          <w:sz w:val="28"/>
          <w:szCs w:val="25"/>
        </w:rPr>
        <w:t>Dessert</w:t>
      </w:r>
    </w:p>
    <w:p w14:paraId="13C7119A" w14:textId="4FE136D4" w:rsidR="0012500D" w:rsidRPr="00C55F43" w:rsidRDefault="00DE4BEE" w:rsidP="00C70A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i/>
          <w:sz w:val="25"/>
          <w:szCs w:val="25"/>
        </w:rPr>
      </w:pPr>
      <w:r w:rsidRPr="00C55F43">
        <w:rPr>
          <w:rFonts w:ascii="Arial" w:eastAsia="ArialMT" w:hAnsi="Arial" w:cs="Arial"/>
          <w:i/>
          <w:sz w:val="25"/>
          <w:szCs w:val="25"/>
        </w:rPr>
        <w:t xml:space="preserve">Mouse au Chocolat </w:t>
      </w:r>
    </w:p>
    <w:p w14:paraId="0E0143E7" w14:textId="4A9E70B2" w:rsidR="00C70A12" w:rsidRPr="00C55F43" w:rsidRDefault="00C70A12" w:rsidP="00C70A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i/>
          <w:sz w:val="25"/>
          <w:szCs w:val="25"/>
        </w:rPr>
      </w:pPr>
      <w:r w:rsidRPr="00C55F43">
        <w:rPr>
          <w:rFonts w:ascii="Arial" w:eastAsia="ArialMT" w:hAnsi="Arial" w:cs="Arial"/>
          <w:i/>
          <w:sz w:val="25"/>
          <w:szCs w:val="25"/>
        </w:rPr>
        <w:t>***</w:t>
      </w:r>
    </w:p>
    <w:p w14:paraId="44FCC27F" w14:textId="6F4AD917" w:rsidR="009C7443" w:rsidRDefault="00E37651" w:rsidP="009C744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i/>
          <w:sz w:val="25"/>
          <w:szCs w:val="25"/>
        </w:rPr>
      </w:pPr>
      <w:r w:rsidRPr="00C55F43">
        <w:rPr>
          <w:rFonts w:ascii="Arial" w:eastAsia="ArialMT" w:hAnsi="Arial" w:cs="Arial"/>
          <w:i/>
          <w:sz w:val="25"/>
          <w:szCs w:val="25"/>
        </w:rPr>
        <w:t>Kaiserschmarrn</w:t>
      </w:r>
      <w:r w:rsidR="009C7443" w:rsidRPr="00C55F43">
        <w:rPr>
          <w:rFonts w:ascii="Arial" w:eastAsia="ArialMT" w:hAnsi="Arial" w:cs="Arial"/>
          <w:i/>
          <w:sz w:val="25"/>
          <w:szCs w:val="25"/>
        </w:rPr>
        <w:t xml:space="preserve"> mit </w:t>
      </w:r>
      <w:r w:rsidR="00D760F1" w:rsidRPr="00C55F43">
        <w:rPr>
          <w:rFonts w:ascii="Arial" w:eastAsia="ArialMT" w:hAnsi="Arial" w:cs="Arial"/>
          <w:i/>
          <w:sz w:val="25"/>
          <w:szCs w:val="25"/>
        </w:rPr>
        <w:t>Vanillesauc</w:t>
      </w:r>
      <w:r w:rsidR="009C7443" w:rsidRPr="00C55F43">
        <w:rPr>
          <w:rFonts w:ascii="Arial" w:eastAsia="ArialMT" w:hAnsi="Arial" w:cs="Arial"/>
          <w:i/>
          <w:sz w:val="25"/>
          <w:szCs w:val="25"/>
        </w:rPr>
        <w:t>e</w:t>
      </w:r>
    </w:p>
    <w:p w14:paraId="25773B32" w14:textId="758C781F" w:rsidR="00335EAD" w:rsidRPr="00FB592B" w:rsidRDefault="00335EAD" w:rsidP="009C744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b/>
          <w:i/>
          <w:color w:val="FF0000"/>
          <w:sz w:val="25"/>
          <w:szCs w:val="25"/>
        </w:rPr>
      </w:pPr>
      <w:r w:rsidRPr="00FB592B">
        <w:rPr>
          <w:rFonts w:ascii="Arial" w:eastAsia="ArialMT" w:hAnsi="Arial" w:cs="Arial"/>
          <w:b/>
          <w:i/>
          <w:color w:val="FF0000"/>
          <w:sz w:val="25"/>
          <w:szCs w:val="25"/>
        </w:rPr>
        <w:t xml:space="preserve">oder </w:t>
      </w:r>
    </w:p>
    <w:p w14:paraId="03113DBD" w14:textId="730380A3" w:rsidR="00335EAD" w:rsidRPr="00C55F43" w:rsidRDefault="00335EAD" w:rsidP="009C744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i/>
          <w:sz w:val="25"/>
          <w:szCs w:val="25"/>
        </w:rPr>
      </w:pPr>
      <w:r>
        <w:rPr>
          <w:rFonts w:ascii="Arial" w:eastAsia="ArialMT" w:hAnsi="Arial" w:cs="Arial"/>
          <w:i/>
          <w:sz w:val="25"/>
          <w:szCs w:val="25"/>
        </w:rPr>
        <w:t xml:space="preserve">Apfelstrudel mit Vanillesauce </w:t>
      </w:r>
    </w:p>
    <w:p w14:paraId="7D01074D" w14:textId="77777777" w:rsidR="00E37651" w:rsidRPr="00AE1260" w:rsidRDefault="00E37651" w:rsidP="009C7443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  <w:szCs w:val="25"/>
        </w:rPr>
      </w:pPr>
    </w:p>
    <w:p w14:paraId="5F143099" w14:textId="6A012E69" w:rsidR="00ED2B0F" w:rsidRPr="001B2076" w:rsidRDefault="009907B7" w:rsidP="001B2076">
      <w:pPr>
        <w:pStyle w:val="Listenabsatz"/>
        <w:numPr>
          <w:ilvl w:val="0"/>
          <w:numId w:val="20"/>
        </w:numPr>
        <w:rPr>
          <w:rFonts w:asciiTheme="majorHAnsi" w:hAnsiTheme="majorHAnsi"/>
          <w:b/>
          <w:i/>
          <w:sz w:val="28"/>
          <w:szCs w:val="25"/>
        </w:rPr>
      </w:pPr>
      <w:r w:rsidRPr="00F72EE8">
        <w:rPr>
          <w:rFonts w:asciiTheme="majorHAnsi" w:hAnsiTheme="majorHAnsi"/>
          <w:b/>
          <w:i/>
          <w:sz w:val="28"/>
          <w:szCs w:val="25"/>
        </w:rPr>
        <w:t xml:space="preserve">Käseplatte </w:t>
      </w:r>
    </w:p>
    <w:tbl>
      <w:tblPr>
        <w:tblStyle w:val="Tabellenraster"/>
        <w:tblW w:w="8860" w:type="dxa"/>
        <w:tblInd w:w="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1"/>
        <w:gridCol w:w="3280"/>
        <w:gridCol w:w="2549"/>
      </w:tblGrid>
      <w:tr w:rsidR="002313BF" w14:paraId="47C9AB42" w14:textId="77777777" w:rsidTr="003B78A5">
        <w:trPr>
          <w:trHeight w:val="459"/>
        </w:trPr>
        <w:tc>
          <w:tcPr>
            <w:tcW w:w="3031" w:type="dxa"/>
          </w:tcPr>
          <w:p w14:paraId="012A1139" w14:textId="77777777" w:rsidR="00577E0E" w:rsidRPr="00961501" w:rsidRDefault="002313BF" w:rsidP="00961501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i/>
                <w:sz w:val="25"/>
                <w:szCs w:val="25"/>
              </w:rPr>
            </w:pPr>
            <w:r w:rsidRPr="00961501">
              <w:rPr>
                <w:rFonts w:ascii="Arial" w:eastAsia="ArialMT" w:hAnsi="Arial" w:cs="Arial"/>
                <w:i/>
                <w:sz w:val="25"/>
                <w:szCs w:val="25"/>
              </w:rPr>
              <w:t xml:space="preserve">Preis ohne Getränke    </w:t>
            </w:r>
          </w:p>
          <w:p w14:paraId="560AD83A" w14:textId="257B1AF4" w:rsidR="002313BF" w:rsidRPr="00A413C1" w:rsidRDefault="009816E1" w:rsidP="00A413C1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b/>
                <w:i/>
                <w:sz w:val="24"/>
                <w:szCs w:val="25"/>
              </w:rPr>
            </w:pPr>
            <w:r>
              <w:rPr>
                <w:rFonts w:ascii="Arial" w:eastAsia="ArialMT" w:hAnsi="Arial" w:cs="Arial"/>
                <w:b/>
                <w:i/>
                <w:sz w:val="25"/>
                <w:szCs w:val="25"/>
              </w:rPr>
              <w:t>39,0</w:t>
            </w:r>
            <w:r w:rsidR="002313BF" w:rsidRPr="00A413C1">
              <w:rPr>
                <w:rFonts w:ascii="Arial" w:eastAsia="ArialMT" w:hAnsi="Arial" w:cs="Arial"/>
                <w:b/>
                <w:i/>
                <w:sz w:val="25"/>
                <w:szCs w:val="25"/>
              </w:rPr>
              <w:t>0 €</w:t>
            </w:r>
          </w:p>
        </w:tc>
        <w:tc>
          <w:tcPr>
            <w:tcW w:w="3280" w:type="dxa"/>
          </w:tcPr>
          <w:p w14:paraId="5D998D80" w14:textId="55F22D90" w:rsidR="002313BF" w:rsidRDefault="001C5D73" w:rsidP="002313BF">
            <w:pPr>
              <w:pStyle w:val="Listenabsatz"/>
              <w:ind w:left="0"/>
              <w:rPr>
                <w:rFonts w:ascii="Arial" w:eastAsia="ArialMT" w:hAnsi="Arial" w:cs="Arial"/>
                <w:i/>
                <w:sz w:val="24"/>
                <w:szCs w:val="25"/>
              </w:rPr>
            </w:pPr>
            <w:r>
              <w:rPr>
                <w:rFonts w:ascii="Arial" w:eastAsia="ArialMT" w:hAnsi="Arial" w:cs="Arial"/>
                <w:i/>
                <w:sz w:val="24"/>
                <w:szCs w:val="25"/>
              </w:rPr>
              <w:t>Kinder unter 4-6</w:t>
            </w:r>
            <w:r w:rsidR="002313BF" w:rsidRPr="002313BF">
              <w:rPr>
                <w:rFonts w:ascii="Arial" w:eastAsia="ArialMT" w:hAnsi="Arial" w:cs="Arial"/>
                <w:i/>
                <w:sz w:val="24"/>
                <w:szCs w:val="25"/>
              </w:rPr>
              <w:t>Jahre</w:t>
            </w:r>
            <w:r w:rsidR="002313BF">
              <w:rPr>
                <w:rFonts w:ascii="Arial" w:eastAsia="ArialMT" w:hAnsi="Arial" w:cs="Arial"/>
                <w:i/>
                <w:sz w:val="24"/>
                <w:szCs w:val="25"/>
              </w:rPr>
              <w:t xml:space="preserve"> </w:t>
            </w:r>
          </w:p>
          <w:p w14:paraId="7916005C" w14:textId="54741B4F" w:rsidR="00A413C1" w:rsidRPr="00A413C1" w:rsidRDefault="009816E1" w:rsidP="002313BF">
            <w:pPr>
              <w:pStyle w:val="Listenabsatz"/>
              <w:ind w:left="0"/>
              <w:rPr>
                <w:rFonts w:ascii="Arial" w:eastAsia="ArialMT" w:hAnsi="Arial" w:cs="Arial"/>
                <w:b/>
                <w:i/>
                <w:sz w:val="24"/>
                <w:szCs w:val="25"/>
              </w:rPr>
            </w:pPr>
            <w:r>
              <w:rPr>
                <w:rFonts w:ascii="Arial" w:eastAsia="ArialMT" w:hAnsi="Arial" w:cs="Arial"/>
                <w:b/>
                <w:i/>
                <w:sz w:val="24"/>
                <w:szCs w:val="25"/>
              </w:rPr>
              <w:t>17</w:t>
            </w:r>
            <w:r w:rsidR="00BA4ECC">
              <w:rPr>
                <w:rFonts w:ascii="Arial" w:eastAsia="ArialMT" w:hAnsi="Arial" w:cs="Arial"/>
                <w:b/>
                <w:i/>
                <w:sz w:val="24"/>
                <w:szCs w:val="25"/>
              </w:rPr>
              <w:t>,0</w:t>
            </w:r>
            <w:r w:rsidR="00A413C1" w:rsidRPr="00A413C1">
              <w:rPr>
                <w:rFonts w:ascii="Arial" w:eastAsia="ArialMT" w:hAnsi="Arial" w:cs="Arial"/>
                <w:b/>
                <w:i/>
                <w:sz w:val="24"/>
                <w:szCs w:val="25"/>
              </w:rPr>
              <w:t>0 €</w:t>
            </w:r>
          </w:p>
        </w:tc>
        <w:tc>
          <w:tcPr>
            <w:tcW w:w="2549" w:type="dxa"/>
          </w:tcPr>
          <w:p w14:paraId="6C674823" w14:textId="0CF4B211" w:rsidR="002313BF" w:rsidRDefault="002313BF" w:rsidP="002313BF">
            <w:pPr>
              <w:pStyle w:val="Listenabsatz"/>
              <w:ind w:left="0"/>
              <w:rPr>
                <w:rFonts w:ascii="Arial" w:eastAsia="ArialMT" w:hAnsi="Arial" w:cs="Arial"/>
                <w:i/>
                <w:sz w:val="24"/>
                <w:szCs w:val="25"/>
              </w:rPr>
            </w:pPr>
            <w:r w:rsidRPr="002313BF">
              <w:rPr>
                <w:rFonts w:ascii="Arial" w:eastAsia="ArialMT" w:hAnsi="Arial" w:cs="Arial"/>
                <w:i/>
                <w:sz w:val="24"/>
                <w:szCs w:val="25"/>
              </w:rPr>
              <w:t xml:space="preserve">ab </w:t>
            </w:r>
            <w:r w:rsidR="001C5D73">
              <w:rPr>
                <w:rFonts w:ascii="Arial" w:eastAsia="ArialMT" w:hAnsi="Arial" w:cs="Arial"/>
                <w:i/>
                <w:sz w:val="24"/>
                <w:szCs w:val="25"/>
              </w:rPr>
              <w:t>7-13</w:t>
            </w:r>
            <w:r w:rsidRPr="002313BF">
              <w:rPr>
                <w:rFonts w:ascii="Arial" w:eastAsia="ArialMT" w:hAnsi="Arial" w:cs="Arial"/>
                <w:i/>
                <w:sz w:val="24"/>
                <w:szCs w:val="25"/>
              </w:rPr>
              <w:t xml:space="preserve"> Jahre</w:t>
            </w:r>
          </w:p>
          <w:p w14:paraId="3BBFCA89" w14:textId="009E10FA" w:rsidR="00A413C1" w:rsidRPr="00A413C1" w:rsidRDefault="00BA4ECC" w:rsidP="002313BF">
            <w:pPr>
              <w:pStyle w:val="Listenabsatz"/>
              <w:ind w:left="0"/>
              <w:rPr>
                <w:rFonts w:asciiTheme="majorHAnsi" w:hAnsiTheme="majorHAnsi"/>
                <w:b/>
                <w:i/>
                <w:sz w:val="24"/>
                <w:szCs w:val="25"/>
              </w:rPr>
            </w:pPr>
            <w:r>
              <w:rPr>
                <w:rFonts w:ascii="Arial" w:eastAsia="ArialMT" w:hAnsi="Arial" w:cs="Arial"/>
                <w:b/>
                <w:i/>
                <w:sz w:val="24"/>
                <w:szCs w:val="25"/>
              </w:rPr>
              <w:t>19,5</w:t>
            </w:r>
            <w:r w:rsidR="00A413C1">
              <w:rPr>
                <w:rFonts w:ascii="Arial" w:eastAsia="ArialMT" w:hAnsi="Arial" w:cs="Arial"/>
                <w:b/>
                <w:i/>
                <w:sz w:val="24"/>
                <w:szCs w:val="25"/>
              </w:rPr>
              <w:t>0</w:t>
            </w:r>
            <w:r w:rsidR="00A413C1" w:rsidRPr="00A413C1">
              <w:rPr>
                <w:rFonts w:ascii="Arial" w:eastAsia="ArialMT" w:hAnsi="Arial" w:cs="Arial"/>
                <w:b/>
                <w:i/>
                <w:sz w:val="24"/>
                <w:szCs w:val="25"/>
              </w:rPr>
              <w:t xml:space="preserve"> €</w:t>
            </w:r>
          </w:p>
        </w:tc>
      </w:tr>
      <w:tr w:rsidR="003B78A5" w14:paraId="2501ABD6" w14:textId="77777777" w:rsidTr="003B78A5">
        <w:trPr>
          <w:trHeight w:val="492"/>
        </w:trPr>
        <w:tc>
          <w:tcPr>
            <w:tcW w:w="3031" w:type="dxa"/>
          </w:tcPr>
          <w:p w14:paraId="60114B79" w14:textId="56B3DB94" w:rsidR="00A413C1" w:rsidRDefault="002313BF" w:rsidP="002313BF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i/>
                <w:sz w:val="24"/>
                <w:szCs w:val="25"/>
              </w:rPr>
            </w:pPr>
            <w:r w:rsidRPr="002313BF">
              <w:rPr>
                <w:rFonts w:ascii="Arial" w:eastAsia="ArialMT" w:hAnsi="Arial" w:cs="Arial"/>
                <w:i/>
                <w:sz w:val="24"/>
                <w:szCs w:val="25"/>
              </w:rPr>
              <w:t>Getränke Pausche</w:t>
            </w:r>
            <w:r w:rsidR="007C60E2" w:rsidRPr="007C60E2">
              <w:rPr>
                <w:rFonts w:ascii="Arial" w:eastAsia="ArialMT" w:hAnsi="Arial" w:cs="Arial"/>
                <w:i/>
                <w:color w:val="FF0000"/>
                <w:sz w:val="24"/>
                <w:szCs w:val="25"/>
              </w:rPr>
              <w:t>***</w:t>
            </w:r>
            <w:r w:rsidRPr="007C60E2">
              <w:rPr>
                <w:rFonts w:ascii="Arial" w:eastAsia="ArialMT" w:hAnsi="Arial" w:cs="Arial"/>
                <w:i/>
                <w:color w:val="FF0000"/>
                <w:sz w:val="24"/>
                <w:szCs w:val="25"/>
              </w:rPr>
              <w:t xml:space="preserve"> </w:t>
            </w:r>
          </w:p>
          <w:p w14:paraId="1EBBD361" w14:textId="31238ADD" w:rsidR="002313BF" w:rsidRPr="005978E3" w:rsidRDefault="002313BF" w:rsidP="005978E3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b/>
                <w:i/>
                <w:sz w:val="24"/>
                <w:szCs w:val="25"/>
              </w:rPr>
            </w:pPr>
            <w:r w:rsidRPr="00A413C1">
              <w:rPr>
                <w:rFonts w:ascii="Arial" w:eastAsia="ArialMT" w:hAnsi="Arial" w:cs="Arial"/>
                <w:b/>
                <w:i/>
                <w:sz w:val="24"/>
                <w:szCs w:val="25"/>
              </w:rPr>
              <w:t xml:space="preserve">20,50 €       </w:t>
            </w:r>
          </w:p>
        </w:tc>
        <w:tc>
          <w:tcPr>
            <w:tcW w:w="3280" w:type="dxa"/>
          </w:tcPr>
          <w:p w14:paraId="32D05B05" w14:textId="163B2D44" w:rsidR="00A413C1" w:rsidRDefault="00A413C1" w:rsidP="00A413C1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i/>
                <w:sz w:val="24"/>
                <w:szCs w:val="25"/>
              </w:rPr>
            </w:pPr>
            <w:r w:rsidRPr="002313BF">
              <w:rPr>
                <w:rFonts w:ascii="Arial" w:eastAsia="ArialMT" w:hAnsi="Arial" w:cs="Arial"/>
                <w:i/>
                <w:sz w:val="24"/>
                <w:szCs w:val="25"/>
              </w:rPr>
              <w:t>Getränke Pausche</w:t>
            </w:r>
          </w:p>
          <w:p w14:paraId="26A8DFE5" w14:textId="7B20E174" w:rsidR="002313BF" w:rsidRPr="00A413C1" w:rsidRDefault="002313BF" w:rsidP="002313BF">
            <w:pPr>
              <w:pStyle w:val="Listenabsatz"/>
              <w:ind w:left="0"/>
              <w:rPr>
                <w:rFonts w:ascii="Arial" w:eastAsia="ArialMT" w:hAnsi="Arial" w:cs="Arial"/>
                <w:b/>
                <w:i/>
                <w:sz w:val="24"/>
                <w:szCs w:val="25"/>
              </w:rPr>
            </w:pPr>
            <w:r w:rsidRPr="00A413C1">
              <w:rPr>
                <w:rFonts w:ascii="Arial" w:eastAsia="ArialMT" w:hAnsi="Arial" w:cs="Arial"/>
                <w:b/>
                <w:i/>
                <w:sz w:val="24"/>
                <w:szCs w:val="25"/>
              </w:rPr>
              <w:t>12,00</w:t>
            </w:r>
            <w:r w:rsidR="00BD010A">
              <w:rPr>
                <w:rFonts w:ascii="Arial" w:eastAsia="ArialMT" w:hAnsi="Arial" w:cs="Arial"/>
                <w:b/>
                <w:i/>
                <w:sz w:val="24"/>
                <w:szCs w:val="25"/>
              </w:rPr>
              <w:t xml:space="preserve"> </w:t>
            </w:r>
            <w:r w:rsidRPr="00A413C1">
              <w:rPr>
                <w:rFonts w:ascii="Arial" w:eastAsia="ArialMT" w:hAnsi="Arial" w:cs="Arial"/>
                <w:b/>
                <w:i/>
                <w:sz w:val="24"/>
                <w:szCs w:val="25"/>
              </w:rPr>
              <w:t>€</w:t>
            </w:r>
          </w:p>
        </w:tc>
        <w:tc>
          <w:tcPr>
            <w:tcW w:w="2549" w:type="dxa"/>
          </w:tcPr>
          <w:p w14:paraId="23CE6DC7" w14:textId="77777777" w:rsidR="00A413C1" w:rsidRDefault="00A413C1" w:rsidP="00A413C1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i/>
                <w:sz w:val="24"/>
                <w:szCs w:val="25"/>
              </w:rPr>
            </w:pPr>
            <w:r w:rsidRPr="002313BF">
              <w:rPr>
                <w:rFonts w:ascii="Arial" w:eastAsia="ArialMT" w:hAnsi="Arial" w:cs="Arial"/>
                <w:i/>
                <w:sz w:val="24"/>
                <w:szCs w:val="25"/>
              </w:rPr>
              <w:t xml:space="preserve">Getränke Pausche </w:t>
            </w:r>
          </w:p>
          <w:p w14:paraId="610F5A22" w14:textId="63F772FA" w:rsidR="002313BF" w:rsidRPr="00A413C1" w:rsidRDefault="002313BF" w:rsidP="002313BF">
            <w:pPr>
              <w:pStyle w:val="Listenabsatz"/>
              <w:ind w:left="0"/>
              <w:rPr>
                <w:rFonts w:ascii="Arial" w:eastAsia="ArialMT" w:hAnsi="Arial" w:cs="Arial"/>
                <w:b/>
                <w:i/>
                <w:sz w:val="24"/>
                <w:szCs w:val="25"/>
              </w:rPr>
            </w:pPr>
            <w:r w:rsidRPr="00A413C1">
              <w:rPr>
                <w:rFonts w:ascii="Arial" w:eastAsia="ArialMT" w:hAnsi="Arial" w:cs="Arial"/>
                <w:b/>
                <w:i/>
                <w:sz w:val="24"/>
                <w:szCs w:val="25"/>
              </w:rPr>
              <w:t>14,50 €</w:t>
            </w:r>
          </w:p>
        </w:tc>
      </w:tr>
      <w:tr w:rsidR="00961501" w14:paraId="047BF1DB" w14:textId="77777777" w:rsidTr="003B78A5">
        <w:trPr>
          <w:trHeight w:val="492"/>
        </w:trPr>
        <w:tc>
          <w:tcPr>
            <w:tcW w:w="8860" w:type="dxa"/>
            <w:gridSpan w:val="3"/>
          </w:tcPr>
          <w:p w14:paraId="220DBF98" w14:textId="41AF66BB" w:rsidR="00961501" w:rsidRPr="00ED5850" w:rsidRDefault="00961501" w:rsidP="00A413C1">
            <w:pPr>
              <w:pStyle w:val="Listenabsatz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/>
              <w:rPr>
                <w:rFonts w:ascii="Agency FB" w:eastAsia="ArialMT" w:hAnsi="Agency FB" w:cs="Arial"/>
                <w:i/>
                <w:color w:val="FF0000"/>
                <w:sz w:val="25"/>
                <w:szCs w:val="25"/>
              </w:rPr>
            </w:pPr>
            <w:r w:rsidRPr="00B723D2">
              <w:rPr>
                <w:rFonts w:ascii="Agency FB" w:eastAsia="ArialMT" w:hAnsi="Agency FB" w:cs="Arial"/>
                <w:i/>
                <w:sz w:val="25"/>
                <w:szCs w:val="25"/>
              </w:rPr>
              <w:t>Champagne  und  Spirituosen  wird Extra berechnet</w:t>
            </w:r>
            <w:r w:rsidR="007C60E2" w:rsidRPr="00B723D2">
              <w:rPr>
                <w:rFonts w:ascii="Agency FB" w:eastAsia="ArialMT" w:hAnsi="Agency FB" w:cs="Arial"/>
                <w:i/>
                <w:sz w:val="25"/>
                <w:szCs w:val="25"/>
              </w:rPr>
              <w:t xml:space="preserve"> </w:t>
            </w:r>
            <w:r w:rsidR="007C60E2" w:rsidRPr="00B723D2">
              <w:rPr>
                <w:rFonts w:ascii="Agency FB" w:eastAsia="ArialMT" w:hAnsi="Agency FB" w:cs="Arial"/>
                <w:i/>
                <w:color w:val="FF0000"/>
                <w:sz w:val="25"/>
                <w:szCs w:val="25"/>
              </w:rPr>
              <w:t>***</w:t>
            </w:r>
          </w:p>
        </w:tc>
      </w:tr>
    </w:tbl>
    <w:p w14:paraId="0CC1D02D" w14:textId="68D9021D" w:rsidR="00961501" w:rsidRPr="00961501" w:rsidRDefault="00961501" w:rsidP="00961501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i/>
          <w:sz w:val="25"/>
          <w:szCs w:val="25"/>
        </w:rPr>
      </w:pPr>
    </w:p>
    <w:sectPr w:rsidR="00961501" w:rsidRPr="00961501" w:rsidSect="00053D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440" w:bottom="1135" w:left="144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FCC289" w14:textId="77777777" w:rsidR="0046421C" w:rsidRDefault="0046421C">
      <w:pPr>
        <w:spacing w:after="0" w:line="240" w:lineRule="auto"/>
      </w:pPr>
      <w:r>
        <w:separator/>
      </w:r>
    </w:p>
  </w:endnote>
  <w:endnote w:type="continuationSeparator" w:id="0">
    <w:p w14:paraId="44FCC28A" w14:textId="77777777" w:rsidR="0046421C" w:rsidRDefault="00464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CC28D" w14:textId="77777777" w:rsidR="00954D9B" w:rsidRDefault="001A7B44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44FCC294" wp14:editId="44FCC295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4" name="Прямоугольник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44FCC2A2" w14:textId="77777777" w:rsidR="00954D9B" w:rsidRDefault="00EA2746">
                          <w:pPr>
                            <w:pStyle w:val="a3"/>
                          </w:pPr>
                          <w:sdt>
                            <w:sdtPr>
                              <w:id w:val="2388824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SPecialiST</w:t>
                              </w:r>
                              <w:proofErr w:type="spellEnd"/>
                              <w:r w:rsidR="00B95FFD">
                                <w:rPr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RePack</w:t>
                              </w:r>
                              <w:proofErr w:type="spellEnd"/>
                            </w:sdtContent>
                          </w:sdt>
                          <w:r w:rsidR="001A7B44">
                            <w:rPr>
                              <w:lang w:val="ru-RU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44FCC294" id="Прямоугольник 22" o:spid="_x0000_s1027" style="position:absolute;margin-left:0;margin-top:0;width:41.85pt;height:9in;z-index:251666432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 w14:paraId="44FCC2A2" w14:textId="77777777" w:rsidR="00954D9B" w:rsidRDefault="007172F6">
                    <w:pPr>
                      <w:pStyle w:val="a3"/>
                    </w:pPr>
                    <w:sdt>
                      <w:sdtPr>
                        <w:id w:val="23888244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roofErr w:type="spellStart"/>
                        <w:r w:rsidR="00B95FFD">
                          <w:rPr>
                            <w:lang w:val="de-DE"/>
                          </w:rPr>
                          <w:t>SPecialiST</w:t>
                        </w:r>
                        <w:proofErr w:type="spellEnd"/>
                        <w:r w:rsidR="00B95FFD">
                          <w:rPr>
                            <w:lang w:val="de-DE"/>
                          </w:rPr>
                          <w:t xml:space="preserve"> </w:t>
                        </w:r>
                        <w:proofErr w:type="spellStart"/>
                        <w:r w:rsidR="00B95FFD">
                          <w:rPr>
                            <w:lang w:val="de-DE"/>
                          </w:rPr>
                          <w:t>RePack</w:t>
                        </w:r>
                        <w:proofErr w:type="spellEnd"/>
                      </w:sdtContent>
                    </w:sdt>
                    <w:r w:rsidR="001A7B44">
                      <w:rPr>
                        <w:lang w:val="ru-RU"/>
                      </w:rPr>
                      <w:t xml:space="preserve"> 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44FCC296" wp14:editId="44FCC29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5" name="Автофигура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1C3739F5" id="Автофигура 24" o:spid="_x0000_s1026" style="position:absolute;margin-left:0;margin-top:0;width:561.15pt;height:742.85pt;z-index:25166745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44FCC298" wp14:editId="44FCC299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3175" b="3175"/>
              <wp:wrapNone/>
              <wp:docPr id="6" name="Овал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44FCC2A3" w14:textId="72A21962" w:rsidR="00954D9B" w:rsidRDefault="001A7B44">
                          <w:pPr>
                            <w:pStyle w:val="KeinLeerraum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6E57EC" w:rsidRPr="006E57EC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4FCC298" id="Овал 21" o:spid="_x0000_s1028" style="position:absolute;margin-left:0;margin-top:0;width:41pt;height:41pt;z-index:2516654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" o:allowincell="f" fillcolor="#d34817" stroked="f">
              <v:textbox inset="0,0,0,0">
                <w:txbxContent>
                  <w:p w14:paraId="44FCC2A3" w14:textId="72A21962" w:rsidR="00954D9B" w:rsidRDefault="001A7B44">
                    <w:pPr>
                      <w:pStyle w:val="KeinLeerraum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6E57EC" w:rsidRPr="006E57EC">
                      <w:rPr>
                        <w:noProof/>
                        <w:color w:val="FFFFFF" w:themeColor="background1"/>
                        <w:sz w:val="40"/>
                        <w:szCs w:val="40"/>
                        <w:lang w:val="ru-RU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CC28E" w14:textId="77777777" w:rsidR="00954D9B" w:rsidRDefault="001A7B44">
    <w:pPr>
      <w:rPr>
        <w:sz w:val="20"/>
      </w:rPr>
    </w:pPr>
    <w:r>
      <w:rPr>
        <w:noProof/>
        <w:sz w:val="10"/>
        <w:szCs w:val="10"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44FCC29A" wp14:editId="44FCC29B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594995" cy="8229600"/>
              <wp:effectExtent l="0" t="0" r="0" b="0"/>
              <wp:wrapNone/>
              <wp:docPr id="7" name="Прямоугольник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44FCC2A4" w14:textId="77777777" w:rsidR="00954D9B" w:rsidRDefault="00EA2746">
                          <w:pPr>
                            <w:pStyle w:val="a3"/>
                          </w:pPr>
                          <w:sdt>
                            <w:sdtPr>
                              <w:id w:val="-5956217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SPecialiST</w:t>
                              </w:r>
                              <w:proofErr w:type="spellEnd"/>
                              <w:r w:rsidR="00B95FFD">
                                <w:rPr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RePack</w:t>
                              </w:r>
                              <w:proofErr w:type="spellEnd"/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44FCC29A" id="Прямоугольник 24" o:spid="_x0000_s1029" style="position:absolute;margin-left:-4.35pt;margin-top:0;width:46.85pt;height:9in;z-index:251663360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 w14:paraId="44FCC2A4" w14:textId="77777777" w:rsidR="00954D9B" w:rsidRDefault="007172F6">
                    <w:pPr>
                      <w:pStyle w:val="a3"/>
                    </w:pPr>
                    <w:sdt>
                      <w:sdtPr>
                        <w:id w:val="-59562174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roofErr w:type="spellStart"/>
                        <w:r w:rsidR="00B95FFD">
                          <w:rPr>
                            <w:lang w:val="de-DE"/>
                          </w:rPr>
                          <w:t>SPecialiST</w:t>
                        </w:r>
                        <w:proofErr w:type="spellEnd"/>
                        <w:r w:rsidR="00B95FFD">
                          <w:rPr>
                            <w:lang w:val="de-DE"/>
                          </w:rPr>
                          <w:t xml:space="preserve"> </w:t>
                        </w:r>
                        <w:proofErr w:type="spellStart"/>
                        <w:r w:rsidR="00B95FFD">
                          <w:rPr>
                            <w:lang w:val="de-DE"/>
                          </w:rPr>
                          <w:t>RePack</w:t>
                        </w:r>
                        <w:proofErr w:type="spellEnd"/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44FCC29C" wp14:editId="44FCC29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11" name="Автофигура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45FABCAD" id="Автофигура 21" o:spid="_x0000_s1026" style="position:absolute;margin-left:0;margin-top:0;width:561.15pt;height:742.85pt;z-index:25166233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4FCC29E" wp14:editId="44FCC29F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2540" t="0" r="635" b="3175"/>
              <wp:wrapNone/>
              <wp:docPr id="12" name="Овал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44FCC2A5" w14:textId="77777777" w:rsidR="00954D9B" w:rsidRDefault="001A7B44">
                          <w:pPr>
                            <w:pStyle w:val="KeinLeerraum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>3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4FCC29E" id="Овал 18" o:spid="_x0000_s1030" style="position:absolute;margin-left:-10.2pt;margin-top:0;width:41pt;height:41pt;z-index:25166131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" o:allowincell="f" fillcolor="#d34817" stroked="f">
              <v:textbox inset="0,0,0,0">
                <w:txbxContent>
                  <w:p w14:paraId="44FCC2A5" w14:textId="77777777" w:rsidR="00954D9B" w:rsidRDefault="001A7B44">
                    <w:pPr>
                      <w:pStyle w:val="KeinLeerraum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  <w:lang w:val="ru-RU"/>
                      </w:rPr>
                      <w:t>3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14:paraId="44FCC28F" w14:textId="77777777" w:rsidR="00954D9B" w:rsidRDefault="00954D9B">
    <w:pPr>
      <w:pStyle w:val="Fuzeile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CC291" w14:textId="77777777" w:rsidR="003A006F" w:rsidRDefault="003A00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FCC287" w14:textId="77777777" w:rsidR="0046421C" w:rsidRDefault="0046421C">
      <w:pPr>
        <w:spacing w:after="0" w:line="240" w:lineRule="auto"/>
      </w:pPr>
      <w:r>
        <w:separator/>
      </w:r>
    </w:p>
  </w:footnote>
  <w:footnote w:type="continuationSeparator" w:id="0">
    <w:p w14:paraId="44FCC288" w14:textId="77777777" w:rsidR="0046421C" w:rsidRDefault="00464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CC28B" w14:textId="520ADE4D" w:rsidR="00CF3139" w:rsidRDefault="00EA2746">
    <w:pPr>
      <w:pStyle w:val="Kopfzeile"/>
    </w:pPr>
    <w:r>
      <w:rPr>
        <w:noProof/>
      </w:rPr>
      <w:pict w14:anchorId="05FF11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9352032" o:spid="_x0000_s2050" type="#_x0000_t75" style="position:absolute;margin-left:0;margin-top:0;width:612.25pt;height:858.95pt;z-index:-251646976;mso-position-horizontal:center;mso-position-horizontal-relative:margin;mso-position-vertical:center;mso-position-vertical-relative:margin" o:allowincell="f">
          <v:imagedata r:id="rId1" o:title="Badnerland-buff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CC28C" w14:textId="255EB445" w:rsidR="00CF3139" w:rsidRDefault="00EA2746">
    <w:pPr>
      <w:pStyle w:val="Kopfzeile"/>
    </w:pPr>
    <w:r>
      <w:rPr>
        <w:noProof/>
      </w:rPr>
      <w:pict w14:anchorId="3D367D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9352033" o:spid="_x0000_s2051" type="#_x0000_t75" style="position:absolute;margin-left:0;margin-top:0;width:612.25pt;height:858.95pt;z-index:-251645952;mso-position-horizontal:center;mso-position-horizontal-relative:margin;mso-position-vertical:center;mso-position-vertical-relative:margin" o:allowincell="f">
          <v:imagedata r:id="rId1" o:title="Badnerland-buffe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CC290" w14:textId="57154CFD" w:rsidR="00954D9B" w:rsidRDefault="00EA2746">
    <w:pPr>
      <w:pStyle w:val="Kopfzeile"/>
    </w:pPr>
    <w:r>
      <w:rPr>
        <w:noProof/>
      </w:rPr>
      <w:pict w14:anchorId="67375D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9352031" o:spid="_x0000_s2049" type="#_x0000_t75" style="position:absolute;margin-left:0;margin-top:0;width:612.25pt;height:858.95pt;z-index:-251648000;mso-position-horizontal:center;mso-position-horizontal-relative:margin;mso-position-vertical:center;mso-position-vertical-relative:margin" o:allowincell="f">
          <v:imagedata r:id="rId1" o:title="Badnerland-buff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11.25pt;height:11.25pt" o:bullet="t">
        <v:imagedata r:id="rId1" o:title="msoAF45"/>
      </v:shape>
    </w:pict>
  </w:numPicBullet>
  <w:numPicBullet w:numPicBulletId="1">
    <w:pict>
      <v:shape id="_x0000_i1119" type="#_x0000_t75" style="width:9pt;height:9pt" o:bullet="t">
        <v:imagedata r:id="rId2" o:title="BD10267_"/>
      </v:shape>
    </w:pict>
  </w:numPicBullet>
  <w:numPicBullet w:numPicBulletId="2">
    <w:pict>
      <v:shape id="_x0000_i1120" type="#_x0000_t75" style="width:9pt;height:9pt" o:bullet="t">
        <v:imagedata r:id="rId3" o:title="BD14580_"/>
      </v:shape>
    </w:pict>
  </w:numPicBullet>
  <w:numPicBullet w:numPicBulletId="3">
    <w:pict>
      <v:shape id="_x0000_i1121" type="#_x0000_t75" style="width:9pt;height:9pt" o:bullet="t">
        <v:imagedata r:id="rId4" o:title="BD10265_"/>
      </v:shape>
    </w:pict>
  </w:numPicBullet>
  <w:abstractNum w:abstractNumId="0" w15:restartNumberingAfterBreak="0">
    <w:nsid w:val="FFFFFF80"/>
    <w:multiLevelType w:val="singleLevel"/>
    <w:tmpl w:val="E0C0C54A"/>
    <w:lvl w:ilvl="0">
      <w:start w:val="1"/>
      <w:numFmt w:val="bullet"/>
      <w:pStyle w:val="Aufzhlungszeichen5"/>
      <w:lvlText w:val="○"/>
      <w:lvlJc w:val="left"/>
      <w:pPr>
        <w:ind w:left="1800" w:hanging="360"/>
      </w:pPr>
      <w:rPr>
        <w:rFonts w:ascii="Monotype Corsiva" w:hAnsi="Monotype Corsiva" w:hint="default"/>
        <w:color w:val="1B587C" w:themeColor="accent3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Aufzhlungszeichen4"/>
      <w:lvlText w:val=""/>
      <w:lvlJc w:val="left"/>
      <w:pPr>
        <w:ind w:left="1440" w:hanging="360"/>
      </w:pPr>
      <w:rPr>
        <w:rFonts w:ascii="Symbol" w:hAnsi="Symbol" w:hint="default"/>
        <w:color w:val="1B587C" w:themeColor="accent3"/>
      </w:rPr>
    </w:lvl>
  </w:abstractNum>
  <w:abstractNum w:abstractNumId="2" w15:restartNumberingAfterBreak="0">
    <w:nsid w:val="FFFFFF82"/>
    <w:multiLevelType w:val="singleLevel"/>
    <w:tmpl w:val="4AAC3C4A"/>
    <w:lvl w:ilvl="0">
      <w:start w:val="1"/>
      <w:numFmt w:val="bullet"/>
      <w:pStyle w:val="Aufzhlungszeichen3"/>
      <w:lvlText w:val=""/>
      <w:lvlJc w:val="left"/>
      <w:pPr>
        <w:ind w:left="1080" w:hanging="360"/>
      </w:pPr>
      <w:rPr>
        <w:rFonts w:ascii="Symbol" w:hAnsi="Symbol" w:hint="default"/>
        <w:color w:val="F9B268" w:themeColor="accent1" w:themeTint="99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Aufzhlungszeichen2"/>
      <w:lvlText w:val=""/>
      <w:lvlJc w:val="left"/>
      <w:pPr>
        <w:ind w:left="720" w:hanging="360"/>
      </w:pPr>
      <w:rPr>
        <w:rFonts w:ascii="Symbol" w:hAnsi="Symbol" w:hint="default"/>
        <w:color w:val="F07F09" w:themeColor="accent1"/>
      </w:rPr>
    </w:lvl>
  </w:abstractNum>
  <w:abstractNum w:abstractNumId="4" w15:restartNumberingAfterBreak="0">
    <w:nsid w:val="FFFFFF89"/>
    <w:multiLevelType w:val="singleLevel"/>
    <w:tmpl w:val="3932A106"/>
    <w:lvl w:ilvl="0">
      <w:start w:val="1"/>
      <w:numFmt w:val="bullet"/>
      <w:pStyle w:val="Aufzhlungszeichen"/>
      <w:lvlText w:val=""/>
      <w:lvlJc w:val="left"/>
      <w:pPr>
        <w:ind w:left="360" w:hanging="360"/>
      </w:pPr>
      <w:rPr>
        <w:rFonts w:ascii="Symbol" w:hAnsi="Symbol" w:hint="default"/>
        <w:color w:val="B35E06" w:themeColor="accent1" w:themeShade="BF"/>
      </w:rPr>
    </w:lvl>
  </w:abstractNum>
  <w:abstractNum w:abstractNumId="5" w15:restartNumberingAfterBreak="0">
    <w:nsid w:val="06D24DCF"/>
    <w:multiLevelType w:val="hybridMultilevel"/>
    <w:tmpl w:val="64C2F15C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21C2A"/>
    <w:multiLevelType w:val="hybridMultilevel"/>
    <w:tmpl w:val="79542DB8"/>
    <w:lvl w:ilvl="0" w:tplc="18722786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BFD7C55"/>
    <w:multiLevelType w:val="hybridMultilevel"/>
    <w:tmpl w:val="6BD652FA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96612"/>
    <w:multiLevelType w:val="hybridMultilevel"/>
    <w:tmpl w:val="0F6E6BB0"/>
    <w:lvl w:ilvl="0" w:tplc="BC4AD3D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7A67AF"/>
    <w:multiLevelType w:val="hybridMultilevel"/>
    <w:tmpl w:val="7BA87D5A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0F18FB"/>
    <w:multiLevelType w:val="hybridMultilevel"/>
    <w:tmpl w:val="1D1AE46A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A3001F"/>
    <w:multiLevelType w:val="hybridMultilevel"/>
    <w:tmpl w:val="9AD66E54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F0572E"/>
    <w:multiLevelType w:val="hybridMultilevel"/>
    <w:tmpl w:val="B46C1C46"/>
    <w:lvl w:ilvl="0" w:tplc="0407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50476DC"/>
    <w:multiLevelType w:val="hybridMultilevel"/>
    <w:tmpl w:val="4BC8D00A"/>
    <w:lvl w:ilvl="0" w:tplc="7C42921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5953D9"/>
    <w:multiLevelType w:val="hybridMultilevel"/>
    <w:tmpl w:val="ACE0B88A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444400"/>
    <w:multiLevelType w:val="hybridMultilevel"/>
    <w:tmpl w:val="E822142E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8A1526"/>
    <w:multiLevelType w:val="hybridMultilevel"/>
    <w:tmpl w:val="14A67FDE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DF6234"/>
    <w:multiLevelType w:val="hybridMultilevel"/>
    <w:tmpl w:val="F474C1A2"/>
    <w:lvl w:ilvl="0" w:tplc="EC24D37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39416F"/>
    <w:multiLevelType w:val="hybridMultilevel"/>
    <w:tmpl w:val="159A1FE8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61283D"/>
    <w:multiLevelType w:val="hybridMultilevel"/>
    <w:tmpl w:val="E662E9F6"/>
    <w:lvl w:ilvl="0" w:tplc="1872278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DE233D1"/>
    <w:multiLevelType w:val="hybridMultilevel"/>
    <w:tmpl w:val="33E063C6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9579CA"/>
    <w:multiLevelType w:val="hybridMultilevel"/>
    <w:tmpl w:val="224AEC9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5"/>
  </w:num>
  <w:num w:numId="18">
    <w:abstractNumId w:val="18"/>
  </w:num>
  <w:num w:numId="19">
    <w:abstractNumId w:val="8"/>
  </w:num>
  <w:num w:numId="20">
    <w:abstractNumId w:val="7"/>
  </w:num>
  <w:num w:numId="21">
    <w:abstractNumId w:val="17"/>
  </w:num>
  <w:num w:numId="22">
    <w:abstractNumId w:val="16"/>
  </w:num>
  <w:num w:numId="23">
    <w:abstractNumId w:val="19"/>
  </w:num>
  <w:num w:numId="24">
    <w:abstractNumId w:val="11"/>
  </w:num>
  <w:num w:numId="25">
    <w:abstractNumId w:val="13"/>
  </w:num>
  <w:num w:numId="26">
    <w:abstractNumId w:val="21"/>
  </w:num>
  <w:num w:numId="27">
    <w:abstractNumId w:val="6"/>
  </w:num>
  <w:num w:numId="28">
    <w:abstractNumId w:val="20"/>
  </w:num>
  <w:num w:numId="29">
    <w:abstractNumId w:val="12"/>
  </w:num>
  <w:num w:numId="30">
    <w:abstractNumId w:val="10"/>
  </w:num>
  <w:num w:numId="31">
    <w:abstractNumId w:val="14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2">
      <o:colormru v:ext="edit" colors="#09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139"/>
    <w:rsid w:val="00007BAD"/>
    <w:rsid w:val="00017B43"/>
    <w:rsid w:val="00025338"/>
    <w:rsid w:val="00027E0D"/>
    <w:rsid w:val="00030CEF"/>
    <w:rsid w:val="00053D64"/>
    <w:rsid w:val="0009629D"/>
    <w:rsid w:val="000A034B"/>
    <w:rsid w:val="0010513B"/>
    <w:rsid w:val="001115D2"/>
    <w:rsid w:val="00113039"/>
    <w:rsid w:val="00120F27"/>
    <w:rsid w:val="0012500D"/>
    <w:rsid w:val="00133AF3"/>
    <w:rsid w:val="001A7B44"/>
    <w:rsid w:val="001B2076"/>
    <w:rsid w:val="001C5D73"/>
    <w:rsid w:val="001D6F8F"/>
    <w:rsid w:val="00202961"/>
    <w:rsid w:val="002313BF"/>
    <w:rsid w:val="0024110D"/>
    <w:rsid w:val="00245891"/>
    <w:rsid w:val="002468ED"/>
    <w:rsid w:val="002800E1"/>
    <w:rsid w:val="002830F5"/>
    <w:rsid w:val="002938EC"/>
    <w:rsid w:val="002B5450"/>
    <w:rsid w:val="002D000B"/>
    <w:rsid w:val="002E1DE3"/>
    <w:rsid w:val="002E5F12"/>
    <w:rsid w:val="002F0CA0"/>
    <w:rsid w:val="002F2D20"/>
    <w:rsid w:val="002F62FA"/>
    <w:rsid w:val="00305D2A"/>
    <w:rsid w:val="00335EAD"/>
    <w:rsid w:val="00336445"/>
    <w:rsid w:val="003806D9"/>
    <w:rsid w:val="00393A07"/>
    <w:rsid w:val="003A006F"/>
    <w:rsid w:val="003A0789"/>
    <w:rsid w:val="003A6E93"/>
    <w:rsid w:val="003B4FD0"/>
    <w:rsid w:val="003B78A5"/>
    <w:rsid w:val="003C6F9F"/>
    <w:rsid w:val="003E591B"/>
    <w:rsid w:val="00405069"/>
    <w:rsid w:val="00433E03"/>
    <w:rsid w:val="0046421C"/>
    <w:rsid w:val="0047535F"/>
    <w:rsid w:val="00487EAF"/>
    <w:rsid w:val="00497C0C"/>
    <w:rsid w:val="00501792"/>
    <w:rsid w:val="005124B9"/>
    <w:rsid w:val="0057410B"/>
    <w:rsid w:val="00577E0E"/>
    <w:rsid w:val="005978E3"/>
    <w:rsid w:val="005A09B7"/>
    <w:rsid w:val="005B2F3D"/>
    <w:rsid w:val="005C7F9A"/>
    <w:rsid w:val="005E2BFE"/>
    <w:rsid w:val="005E4D02"/>
    <w:rsid w:val="005E61E3"/>
    <w:rsid w:val="0060774D"/>
    <w:rsid w:val="00633C41"/>
    <w:rsid w:val="00643B74"/>
    <w:rsid w:val="00666904"/>
    <w:rsid w:val="006757DB"/>
    <w:rsid w:val="00683C10"/>
    <w:rsid w:val="00694920"/>
    <w:rsid w:val="006977F1"/>
    <w:rsid w:val="006B0F03"/>
    <w:rsid w:val="006B1F1F"/>
    <w:rsid w:val="006C1551"/>
    <w:rsid w:val="006C6827"/>
    <w:rsid w:val="006D38BF"/>
    <w:rsid w:val="006E57EC"/>
    <w:rsid w:val="007027DA"/>
    <w:rsid w:val="007414BB"/>
    <w:rsid w:val="00747185"/>
    <w:rsid w:val="00755263"/>
    <w:rsid w:val="00761A21"/>
    <w:rsid w:val="00762FF9"/>
    <w:rsid w:val="00773B0B"/>
    <w:rsid w:val="00774ED1"/>
    <w:rsid w:val="00796237"/>
    <w:rsid w:val="007A1108"/>
    <w:rsid w:val="007B78A6"/>
    <w:rsid w:val="007C60E2"/>
    <w:rsid w:val="007C6965"/>
    <w:rsid w:val="007F0899"/>
    <w:rsid w:val="007F09BF"/>
    <w:rsid w:val="00823007"/>
    <w:rsid w:val="00825FB4"/>
    <w:rsid w:val="00844EEA"/>
    <w:rsid w:val="008471DD"/>
    <w:rsid w:val="00855D00"/>
    <w:rsid w:val="00863675"/>
    <w:rsid w:val="008853AE"/>
    <w:rsid w:val="009320AA"/>
    <w:rsid w:val="00954D9B"/>
    <w:rsid w:val="00956F33"/>
    <w:rsid w:val="00960E9A"/>
    <w:rsid w:val="00960F4A"/>
    <w:rsid w:val="00961501"/>
    <w:rsid w:val="00966810"/>
    <w:rsid w:val="009713F2"/>
    <w:rsid w:val="009718C6"/>
    <w:rsid w:val="009816E1"/>
    <w:rsid w:val="009907B7"/>
    <w:rsid w:val="009B0872"/>
    <w:rsid w:val="009C7443"/>
    <w:rsid w:val="009D25B8"/>
    <w:rsid w:val="00A24F1E"/>
    <w:rsid w:val="00A413C1"/>
    <w:rsid w:val="00A413DD"/>
    <w:rsid w:val="00A500F8"/>
    <w:rsid w:val="00A55DF5"/>
    <w:rsid w:val="00A76BAA"/>
    <w:rsid w:val="00A9102D"/>
    <w:rsid w:val="00A96019"/>
    <w:rsid w:val="00AA3CD0"/>
    <w:rsid w:val="00AC3374"/>
    <w:rsid w:val="00AD67DA"/>
    <w:rsid w:val="00AE4135"/>
    <w:rsid w:val="00AF2689"/>
    <w:rsid w:val="00AF3A90"/>
    <w:rsid w:val="00AF7CFB"/>
    <w:rsid w:val="00B00295"/>
    <w:rsid w:val="00B0789C"/>
    <w:rsid w:val="00B11194"/>
    <w:rsid w:val="00B17B48"/>
    <w:rsid w:val="00B2185F"/>
    <w:rsid w:val="00B2548D"/>
    <w:rsid w:val="00B26626"/>
    <w:rsid w:val="00B4795C"/>
    <w:rsid w:val="00B60165"/>
    <w:rsid w:val="00B723D2"/>
    <w:rsid w:val="00B91EAA"/>
    <w:rsid w:val="00B95FFD"/>
    <w:rsid w:val="00BA4ECC"/>
    <w:rsid w:val="00BD010A"/>
    <w:rsid w:val="00BE098B"/>
    <w:rsid w:val="00BF4112"/>
    <w:rsid w:val="00C003CE"/>
    <w:rsid w:val="00C00774"/>
    <w:rsid w:val="00C06714"/>
    <w:rsid w:val="00C105A9"/>
    <w:rsid w:val="00C22B47"/>
    <w:rsid w:val="00C23D56"/>
    <w:rsid w:val="00C35169"/>
    <w:rsid w:val="00C55F43"/>
    <w:rsid w:val="00C70A12"/>
    <w:rsid w:val="00C73262"/>
    <w:rsid w:val="00CA2528"/>
    <w:rsid w:val="00CA3719"/>
    <w:rsid w:val="00CB4770"/>
    <w:rsid w:val="00CB4E5A"/>
    <w:rsid w:val="00CB6361"/>
    <w:rsid w:val="00CC0A97"/>
    <w:rsid w:val="00CF26AC"/>
    <w:rsid w:val="00CF3139"/>
    <w:rsid w:val="00CF4F46"/>
    <w:rsid w:val="00D36FE8"/>
    <w:rsid w:val="00D44445"/>
    <w:rsid w:val="00D649DD"/>
    <w:rsid w:val="00D760F1"/>
    <w:rsid w:val="00D86C4D"/>
    <w:rsid w:val="00DB2554"/>
    <w:rsid w:val="00DE4BEE"/>
    <w:rsid w:val="00DF5C12"/>
    <w:rsid w:val="00E04626"/>
    <w:rsid w:val="00E12117"/>
    <w:rsid w:val="00E36C79"/>
    <w:rsid w:val="00E37651"/>
    <w:rsid w:val="00E83C87"/>
    <w:rsid w:val="00E97814"/>
    <w:rsid w:val="00EA2746"/>
    <w:rsid w:val="00EA3A36"/>
    <w:rsid w:val="00ED2B0F"/>
    <w:rsid w:val="00ED50FB"/>
    <w:rsid w:val="00ED5850"/>
    <w:rsid w:val="00ED7AF6"/>
    <w:rsid w:val="00F04CA5"/>
    <w:rsid w:val="00F14051"/>
    <w:rsid w:val="00F1607B"/>
    <w:rsid w:val="00F30C12"/>
    <w:rsid w:val="00F32682"/>
    <w:rsid w:val="00F37AB4"/>
    <w:rsid w:val="00F422F2"/>
    <w:rsid w:val="00F72EE8"/>
    <w:rsid w:val="00F93153"/>
    <w:rsid w:val="00FA0527"/>
    <w:rsid w:val="00FB592B"/>
    <w:rsid w:val="00FD6EB9"/>
    <w:rsid w:val="00FE518E"/>
    <w:rsid w:val="00FF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09f"/>
    </o:shapedefaults>
    <o:shapelayout v:ext="edit">
      <o:idmap v:ext="edit" data="1"/>
    </o:shapelayout>
  </w:shapeDefaults>
  <w:decimalSymbol w:val=","/>
  <w:listSeparator w:val=";"/>
  <w14:docId w14:val="44FCC264"/>
  <w15:docId w15:val="{95C08B65-B0B2-47B4-9D6A-27A06159A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7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7" w:unhideWhenUsed="1" w:qFormat="1"/>
    <w:lsdException w:name="List Bullet 3" w:semiHidden="1" w:uiPriority="37" w:unhideWhenUsed="1" w:qFormat="1"/>
    <w:lsdException w:name="List Bullet 4" w:semiHidden="1" w:uiPriority="37" w:unhideWhenUsed="1" w:qFormat="1"/>
    <w:lsdException w:name="List Bullet 5" w:semiHidden="1" w:uiPriority="37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7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6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semiHidden/>
    <w:unhideWhenUsed/>
    <w:pPr>
      <w:spacing w:before="300" w:after="40" w:line="240" w:lineRule="auto"/>
      <w:outlineLvl w:val="0"/>
    </w:pPr>
    <w:rPr>
      <w:rFonts w:asciiTheme="majorHAnsi" w:hAnsiTheme="majorHAnsi"/>
      <w:b/>
      <w:color w:val="B35E06" w:themeColor="accent1" w:themeShade="BF"/>
      <w:spacing w:val="20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pPr>
      <w:spacing w:before="240" w:after="40" w:line="240" w:lineRule="auto"/>
      <w:outlineLvl w:val="1"/>
    </w:pPr>
    <w:rPr>
      <w:rFonts w:asciiTheme="majorHAnsi" w:hAnsiTheme="majorHAnsi"/>
      <w:b/>
      <w:color w:val="B35E06" w:themeColor="accent1" w:themeShade="BF"/>
      <w:spacing w:val="20"/>
      <w:sz w:val="24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spacing w:before="200" w:after="40" w:line="240" w:lineRule="auto"/>
      <w:outlineLvl w:val="2"/>
    </w:pPr>
    <w:rPr>
      <w:rFonts w:asciiTheme="majorHAnsi" w:hAnsiTheme="majorHAnsi"/>
      <w:b/>
      <w:color w:val="F07F09" w:themeColor="accent1"/>
      <w:spacing w:val="20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spacing w:before="240" w:after="0"/>
      <w:outlineLvl w:val="3"/>
    </w:pPr>
    <w:rPr>
      <w:rFonts w:asciiTheme="majorHAnsi" w:hAnsiTheme="majorHAnsi"/>
      <w:b/>
      <w:color w:val="14415C" w:themeColor="accent3" w:themeShade="BF"/>
      <w:spacing w:val="20"/>
      <w:sz w:val="24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spacing w:before="200" w:after="0"/>
      <w:outlineLvl w:val="4"/>
    </w:pPr>
    <w:rPr>
      <w:rFonts w:asciiTheme="majorHAnsi" w:hAnsiTheme="majorHAnsi"/>
      <w:b/>
      <w:i/>
      <w:color w:val="14415C" w:themeColor="accent3" w:themeShade="BF"/>
      <w:spacing w:val="20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spacing w:before="200" w:after="0"/>
      <w:outlineLvl w:val="5"/>
    </w:pPr>
    <w:rPr>
      <w:rFonts w:asciiTheme="majorHAnsi" w:hAnsiTheme="majorHAnsi"/>
      <w:color w:val="0D2B3E" w:themeColor="accent3" w:themeShade="80"/>
      <w:spacing w:val="10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spacing w:before="200" w:after="0"/>
      <w:outlineLvl w:val="6"/>
    </w:pPr>
    <w:rPr>
      <w:rFonts w:asciiTheme="majorHAnsi" w:hAnsiTheme="majorHAnsi"/>
      <w:i/>
      <w:color w:val="0D2B3E" w:themeColor="accent3" w:themeShade="80"/>
      <w:spacing w:val="10"/>
      <w:sz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spacing w:before="200" w:after="0"/>
      <w:outlineLvl w:val="7"/>
    </w:pPr>
    <w:rPr>
      <w:rFonts w:asciiTheme="majorHAnsi" w:hAnsiTheme="majorHAnsi"/>
      <w:color w:val="F07F09" w:themeColor="accent1"/>
      <w:spacing w:val="1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spacing w:before="200" w:after="0"/>
      <w:outlineLvl w:val="8"/>
    </w:pPr>
    <w:rPr>
      <w:rFonts w:asciiTheme="majorHAnsi" w:hAnsiTheme="majorHAnsi"/>
      <w:i/>
      <w:color w:val="F07F09" w:themeColor="accent1"/>
      <w:spacing w:val="1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1"/>
    <w:qFormat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cs="Times New Roman"/>
      <w:color w:val="000000" w:themeColor="text1"/>
      <w:szCs w:val="20"/>
    </w:rPr>
  </w:style>
  <w:style w:type="paragraph" w:styleId="KeinLeerraum">
    <w:name w:val="No Spacing"/>
    <w:basedOn w:val="Standard"/>
    <w:uiPriority w:val="1"/>
    <w:qFormat/>
    <w:pPr>
      <w:spacing w:after="0" w:line="240" w:lineRule="auto"/>
    </w:pPr>
  </w:style>
  <w:style w:type="paragraph" w:styleId="Gruformel">
    <w:name w:val="Closing"/>
    <w:basedOn w:val="Standard"/>
    <w:link w:val="GruformelZchn"/>
    <w:uiPriority w:val="7"/>
    <w:unhideWhenUsed/>
    <w:qFormat/>
    <w:pPr>
      <w:spacing w:before="480" w:after="960"/>
      <w:contextualSpacing/>
    </w:pPr>
  </w:style>
  <w:style w:type="character" w:customStyle="1" w:styleId="GruformelZchn">
    <w:name w:val="Grußformel Zchn"/>
    <w:basedOn w:val="Absatz-Standardschriftart"/>
    <w:link w:val="Gruformel"/>
    <w:uiPriority w:val="7"/>
    <w:rPr>
      <w:rFonts w:cs="Times New Roman"/>
      <w:color w:val="000000" w:themeColor="text1"/>
      <w:szCs w:val="20"/>
    </w:rPr>
  </w:style>
  <w:style w:type="paragraph" w:customStyle="1" w:styleId="a">
    <w:name w:val="Адрес получателя"/>
    <w:basedOn w:val="KeinLeerraum"/>
    <w:link w:val="a0"/>
    <w:uiPriority w:val="5"/>
    <w:qFormat/>
    <w:pPr>
      <w:spacing w:after="360"/>
      <w:contextualSpacing/>
    </w:pPr>
  </w:style>
  <w:style w:type="paragraph" w:styleId="Anrede">
    <w:name w:val="Salutation"/>
    <w:basedOn w:val="KeinLeerraum"/>
    <w:next w:val="Standard"/>
    <w:link w:val="AnredeZchn"/>
    <w:uiPriority w:val="6"/>
    <w:unhideWhenUsed/>
    <w:qFormat/>
    <w:pPr>
      <w:spacing w:before="480" w:after="320"/>
      <w:contextualSpacing/>
    </w:pPr>
    <w:rPr>
      <w:b/>
    </w:rPr>
  </w:style>
  <w:style w:type="character" w:customStyle="1" w:styleId="AnredeZchn">
    <w:name w:val="Anrede Zchn"/>
    <w:basedOn w:val="Absatz-Standardschriftart"/>
    <w:link w:val="Anrede"/>
    <w:uiPriority w:val="6"/>
    <w:rPr>
      <w:rFonts w:cs="Times New Roman"/>
      <w:b/>
      <w:color w:val="000000" w:themeColor="text1"/>
      <w:szCs w:val="20"/>
    </w:rPr>
  </w:style>
  <w:style w:type="paragraph" w:customStyle="1" w:styleId="a1">
    <w:name w:val="Обратный адрес"/>
    <w:basedOn w:val="KeinLeerraum"/>
    <w:uiPriority w:val="3"/>
    <w:qFormat/>
    <w:pPr>
      <w:spacing w:after="360"/>
      <w:contextualSpacing/>
    </w:pPr>
  </w:style>
  <w:style w:type="character" w:styleId="Platzhaltertext">
    <w:name w:val="Placeholder Text"/>
    <w:basedOn w:val="Absatz-Standardschriftart"/>
    <w:uiPriority w:val="99"/>
    <w:unhideWhenUsed/>
    <w:qFormat/>
    <w:rPr>
      <w:color w:val="808080"/>
    </w:rPr>
  </w:style>
  <w:style w:type="paragraph" w:styleId="Unterschrift">
    <w:name w:val="Signature"/>
    <w:basedOn w:val="Standard"/>
    <w:link w:val="UnterschriftZchn"/>
    <w:uiPriority w:val="99"/>
    <w:unhideWhenUsed/>
    <w:pPr>
      <w:spacing w:after="200"/>
      <w:contextualSpacing/>
    </w:pPr>
  </w:style>
  <w:style w:type="character" w:customStyle="1" w:styleId="UnterschriftZchn">
    <w:name w:val="Unterschrift Zchn"/>
    <w:basedOn w:val="Absatz-Standardschriftart"/>
    <w:link w:val="Unterschrift"/>
    <w:uiPriority w:val="99"/>
    <w:rPr>
      <w:rFonts w:cs="Times New Roman"/>
      <w:color w:val="000000" w:themeColor="text1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Blocktext">
    <w:name w:val="Block Text"/>
    <w:uiPriority w:val="40"/>
    <w:pPr>
      <w:pBdr>
        <w:top w:val="single" w:sz="2" w:space="10" w:color="F9B268" w:themeColor="accent1" w:themeTint="99"/>
        <w:bottom w:val="single" w:sz="24" w:space="10" w:color="F9B268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Buchtitel">
    <w:name w:val="Book Title"/>
    <w:basedOn w:val="Absatz-Standardschriftart"/>
    <w:uiPriority w:val="33"/>
    <w:qFormat/>
    <w:rPr>
      <w:rFonts w:asciiTheme="majorHAnsi" w:hAnsiTheme="majorHAnsi" w:cs="Times New Roman"/>
      <w:i/>
      <w:color w:val="C19859" w:themeColor="accent6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after="0" w:line="240" w:lineRule="auto"/>
    </w:pPr>
    <w:rPr>
      <w:bCs/>
      <w:smallCaps/>
      <w:color w:val="761E28" w:themeColor="accent2" w:themeShade="BF"/>
      <w:spacing w:val="10"/>
      <w:sz w:val="18"/>
      <w:szCs w:val="18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</w:style>
  <w:style w:type="character" w:customStyle="1" w:styleId="DatumZchn">
    <w:name w:val="Datum Zchn"/>
    <w:basedOn w:val="Absatz-Standardschriftart"/>
    <w:link w:val="Datum"/>
    <w:uiPriority w:val="99"/>
    <w:semiHidden/>
    <w:rPr>
      <w:rFonts w:cs="Times New Roman"/>
      <w:color w:val="000000" w:themeColor="text1"/>
      <w:szCs w:val="20"/>
    </w:rPr>
  </w:style>
  <w:style w:type="character" w:styleId="Hervorhebung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cs="Times New Roman"/>
      <w:color w:val="000000" w:themeColor="text1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Pr>
      <w:rFonts w:asciiTheme="majorHAnsi" w:hAnsiTheme="majorHAnsi" w:cs="Times New Roman"/>
      <w:b/>
      <w:color w:val="B35E06" w:themeColor="accent1" w:themeShade="BF"/>
      <w:spacing w:val="20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hAnsiTheme="majorHAnsi" w:cs="Times New Roman"/>
      <w:b/>
      <w:color w:val="B35E06" w:themeColor="accent1" w:themeShade="BF"/>
      <w:spacing w:val="20"/>
      <w:sz w:val="24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Theme="majorHAnsi" w:hAnsiTheme="majorHAnsi" w:cs="Times New Roman"/>
      <w:b/>
      <w:color w:val="F07F09" w:themeColor="accent1"/>
      <w:spacing w:val="20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Theme="majorHAnsi" w:hAnsiTheme="majorHAnsi" w:cs="Times New Roman"/>
      <w:b/>
      <w:color w:val="14415C" w:themeColor="accent3" w:themeShade="BF"/>
      <w:spacing w:val="20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hAnsiTheme="majorHAnsi" w:cs="Times New Roman"/>
      <w:b/>
      <w:i/>
      <w:color w:val="14415C" w:themeColor="accent3" w:themeShade="BF"/>
      <w:spacing w:val="20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hAnsiTheme="majorHAnsi" w:cs="Times New Roman"/>
      <w:color w:val="0D2B3E" w:themeColor="accent3" w:themeShade="80"/>
      <w:spacing w:val="10"/>
      <w:sz w:val="24"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hAnsiTheme="majorHAnsi" w:cs="Times New Roman"/>
      <w:i/>
      <w:color w:val="0D2B3E" w:themeColor="accent3" w:themeShade="80"/>
      <w:spacing w:val="10"/>
      <w:sz w:val="24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hAnsiTheme="majorHAnsi" w:cs="Times New Roman"/>
      <w:color w:val="F07F09" w:themeColor="accent1"/>
      <w:spacing w:val="1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hAnsiTheme="majorHAnsi" w:cs="Times New Roman"/>
      <w:i/>
      <w:color w:val="F07F09" w:themeColor="accent1"/>
      <w:spacing w:val="10"/>
      <w:szCs w:val="20"/>
    </w:rPr>
  </w:style>
  <w:style w:type="character" w:styleId="Hyperlink">
    <w:name w:val="Hyperlink"/>
    <w:basedOn w:val="Absatz-Standardschriftart"/>
    <w:uiPriority w:val="99"/>
    <w:semiHidden/>
    <w:unhideWhenUsed/>
    <w:rPr>
      <w:color w:val="6B9F25" w:themeColor="hyperlink"/>
      <w:u w:val="single"/>
    </w:rPr>
  </w:style>
  <w:style w:type="character" w:styleId="IntensiveHervorhebung">
    <w:name w:val="Intense Emphasis"/>
    <w:basedOn w:val="Absatz-Standardschriftart"/>
    <w:uiPriority w:val="21"/>
    <w:qFormat/>
    <w:rPr>
      <w:rFonts w:asciiTheme="minorHAnsi" w:hAnsiTheme="minorHAnsi" w:cs="Times New Roman"/>
      <w:b/>
      <w:i/>
      <w:smallCaps/>
      <w:color w:val="9F2936" w:themeColor="accent2"/>
      <w:spacing w:val="2"/>
      <w:w w:val="100"/>
      <w:sz w:val="20"/>
      <w:szCs w:val="20"/>
    </w:rPr>
  </w:style>
  <w:style w:type="paragraph" w:styleId="IntensivesZitat">
    <w:name w:val="Intense Quote"/>
    <w:basedOn w:val="Standard"/>
    <w:link w:val="IntensivesZitatZchn"/>
    <w:uiPriority w:val="30"/>
    <w:qFormat/>
    <w:pPr>
      <w:pBdr>
        <w:top w:val="single" w:sz="36" w:space="10" w:color="F9B268" w:themeColor="accent1" w:themeTint="99"/>
        <w:left w:val="single" w:sz="24" w:space="10" w:color="F07F09" w:themeColor="accent1"/>
        <w:bottom w:val="single" w:sz="36" w:space="10" w:color="1B587C" w:themeColor="accent3"/>
        <w:right w:val="single" w:sz="24" w:space="10" w:color="F07F09" w:themeColor="accent1"/>
      </w:pBdr>
      <w:shd w:val="clear" w:color="auto" w:fill="F07F09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rFonts w:asciiTheme="majorHAnsi" w:hAnsiTheme="majorHAnsi" w:cs="Times New Roman"/>
      <w:i/>
      <w:color w:val="FFFFFF" w:themeColor="background1"/>
      <w:sz w:val="32"/>
      <w:szCs w:val="20"/>
      <w:shd w:val="clear" w:color="auto" w:fill="F07F09" w:themeFill="accent1"/>
    </w:rPr>
  </w:style>
  <w:style w:type="character" w:styleId="IntensiverVerweis">
    <w:name w:val="Intense Reference"/>
    <w:basedOn w:val="Absatz-Standardschriftart"/>
    <w:uiPriority w:val="32"/>
    <w:qFormat/>
    <w:rPr>
      <w:rFonts w:cs="Times New Roman"/>
      <w:b/>
      <w:color w:val="F07F09" w:themeColor="accent1"/>
      <w:sz w:val="22"/>
      <w:szCs w:val="20"/>
      <w:u w:val="single"/>
    </w:rPr>
  </w:style>
  <w:style w:type="paragraph" w:styleId="Aufzhlungszeichen">
    <w:name w:val="List Bullet"/>
    <w:basedOn w:val="Standard"/>
    <w:uiPriority w:val="37"/>
    <w:unhideWhenUsed/>
    <w:qFormat/>
    <w:pPr>
      <w:numPr>
        <w:numId w:val="11"/>
      </w:numPr>
      <w:spacing w:after="0"/>
      <w:contextualSpacing/>
    </w:pPr>
  </w:style>
  <w:style w:type="paragraph" w:styleId="Aufzhlungszeichen2">
    <w:name w:val="List Bullet 2"/>
    <w:basedOn w:val="Standard"/>
    <w:uiPriority w:val="37"/>
    <w:unhideWhenUsed/>
    <w:qFormat/>
    <w:pPr>
      <w:numPr>
        <w:numId w:val="12"/>
      </w:numPr>
      <w:spacing w:after="0"/>
    </w:pPr>
  </w:style>
  <w:style w:type="paragraph" w:styleId="Aufzhlungszeichen3">
    <w:name w:val="List Bullet 3"/>
    <w:basedOn w:val="Standard"/>
    <w:uiPriority w:val="37"/>
    <w:unhideWhenUsed/>
    <w:qFormat/>
    <w:pPr>
      <w:numPr>
        <w:numId w:val="13"/>
      </w:numPr>
      <w:spacing w:after="0"/>
    </w:pPr>
  </w:style>
  <w:style w:type="paragraph" w:styleId="Aufzhlungszeichen4">
    <w:name w:val="List Bullet 4"/>
    <w:basedOn w:val="Standard"/>
    <w:uiPriority w:val="37"/>
    <w:unhideWhenUsed/>
    <w:qFormat/>
    <w:pPr>
      <w:numPr>
        <w:numId w:val="14"/>
      </w:numPr>
      <w:spacing w:after="0"/>
    </w:pPr>
  </w:style>
  <w:style w:type="paragraph" w:styleId="Aufzhlungszeichen5">
    <w:name w:val="List Bullet 5"/>
    <w:basedOn w:val="Standard"/>
    <w:uiPriority w:val="37"/>
    <w:unhideWhenUsed/>
    <w:qFormat/>
    <w:pPr>
      <w:numPr>
        <w:numId w:val="15"/>
      </w:numPr>
      <w:spacing w:after="0"/>
    </w:pPr>
  </w:style>
  <w:style w:type="paragraph" w:styleId="Zitat">
    <w:name w:val="Quote"/>
    <w:basedOn w:val="Standard"/>
    <w:link w:val="ZitatZchn"/>
    <w:uiPriority w:val="29"/>
    <w:qFormat/>
    <w:rPr>
      <w:i/>
      <w:color w:val="808080" w:themeColor="background1" w:themeShade="80"/>
      <w:sz w:val="24"/>
    </w:rPr>
  </w:style>
  <w:style w:type="character" w:customStyle="1" w:styleId="ZitatZchn">
    <w:name w:val="Zitat Zchn"/>
    <w:basedOn w:val="Absatz-Standardschriftart"/>
    <w:link w:val="Zitat"/>
    <w:uiPriority w:val="29"/>
    <w:rPr>
      <w:rFonts w:cs="Times New Roman"/>
      <w:i/>
      <w:color w:val="808080" w:themeColor="background1" w:themeShade="80"/>
      <w:sz w:val="24"/>
      <w:szCs w:val="20"/>
    </w:rPr>
  </w:style>
  <w:style w:type="character" w:styleId="Fett">
    <w:name w:val="Strong"/>
    <w:uiPriority w:val="22"/>
    <w:qFormat/>
    <w:rPr>
      <w:rFonts w:asciiTheme="minorHAnsi" w:hAnsiTheme="minorHAnsi"/>
      <w:b/>
      <w:color w:val="9F2936" w:themeColor="accent2"/>
    </w:rPr>
  </w:style>
  <w:style w:type="paragraph" w:styleId="Untertitel">
    <w:name w:val="Subtitle"/>
    <w:basedOn w:val="Standard"/>
    <w:link w:val="UntertitelZchn"/>
    <w:uiPriority w:val="11"/>
    <w:pPr>
      <w:spacing w:after="480" w:line="240" w:lineRule="auto"/>
      <w:jc w:val="center"/>
    </w:pPr>
    <w:rPr>
      <w:rFonts w:asciiTheme="majorHAnsi" w:hAnsiTheme="majorHAnsi" w:cstheme="minorHAnsi"/>
      <w:color w:val="000000"/>
      <w:sz w:val="28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hAnsiTheme="majorHAnsi" w:cstheme="minorHAnsi"/>
      <w:sz w:val="28"/>
      <w:szCs w:val="24"/>
    </w:rPr>
  </w:style>
  <w:style w:type="character" w:styleId="SchwacheHervorhebung">
    <w:name w:val="Subtle Emphasis"/>
    <w:basedOn w:val="Absatz-Standardschriftart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4"/>
    </w:rPr>
  </w:style>
  <w:style w:type="character" w:styleId="SchwacherVerweis">
    <w:name w:val="Subtle Reference"/>
    <w:basedOn w:val="Absatz-Standardschriftart"/>
    <w:uiPriority w:val="31"/>
    <w:qFormat/>
    <w:rPr>
      <w:rFonts w:cs="Times New Roman"/>
      <w:color w:val="737373" w:themeColor="text1" w:themeTint="8C"/>
      <w:sz w:val="22"/>
      <w:szCs w:val="20"/>
      <w:u w:val="single"/>
    </w:rPr>
  </w:style>
  <w:style w:type="paragraph" w:styleId="Titel">
    <w:name w:val="Title"/>
    <w:basedOn w:val="Standard"/>
    <w:link w:val="TitelZchn"/>
    <w:uiPriority w:val="10"/>
    <w:pPr>
      <w:pBdr>
        <w:bottom w:val="single" w:sz="8" w:space="4" w:color="F07F09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F07F09" w:themeColor="accent1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hAnsiTheme="majorHAnsi" w:cs="Times New Roman"/>
      <w:b/>
      <w:smallCaps/>
      <w:color w:val="F07F09" w:themeColor="accent1"/>
      <w:sz w:val="48"/>
      <w:szCs w:val="48"/>
    </w:rPr>
  </w:style>
  <w:style w:type="paragraph" w:styleId="Verzeichnis1">
    <w:name w:val="toc 1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noProof/>
      <w:color w:val="9F2936" w:themeColor="accent2"/>
    </w:rPr>
  </w:style>
  <w:style w:type="paragraph" w:styleId="Verzeichnis2">
    <w:name w:val="toc 2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Verzeichnis3">
    <w:name w:val="toc 3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Verzeichnis4">
    <w:name w:val="toc 4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Verzeichnis5">
    <w:name w:val="toc 5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Verzeichnis6">
    <w:name w:val="toc 6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Verzeichnis7">
    <w:name w:val="toc 7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Verzeichnis8">
    <w:name w:val="toc 8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Verzeichnis9">
    <w:name w:val="toc 9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a2">
    <w:name w:val="Текст даты"/>
    <w:basedOn w:val="Standard"/>
    <w:uiPriority w:val="35"/>
    <w:pPr>
      <w:spacing w:before="720" w:after="200"/>
      <w:contextualSpacing/>
    </w:pPr>
  </w:style>
  <w:style w:type="paragraph" w:customStyle="1" w:styleId="a3">
    <w:name w:val="Серый текст"/>
    <w:basedOn w:val="KeinLeerraum"/>
    <w:uiPriority w:val="35"/>
    <w:qFormat/>
    <w:rPr>
      <w:rFonts w:asciiTheme="majorHAnsi" w:hAnsiTheme="majorHAnsi"/>
      <w:sz w:val="20"/>
    </w:rPr>
  </w:style>
  <w:style w:type="character" w:customStyle="1" w:styleId="a0">
    <w:name w:val="Адрес получателя (знак)"/>
    <w:basedOn w:val="Absatz-Standardschriftart"/>
    <w:link w:val="a"/>
    <w:uiPriority w:val="5"/>
    <w:locked/>
    <w:rPr>
      <w:rFonts w:cs="Times New Roman"/>
      <w:color w:val="000000" w:themeColor="text1"/>
      <w:szCs w:val="20"/>
    </w:rPr>
  </w:style>
  <w:style w:type="paragraph" w:styleId="Listenabsatz">
    <w:name w:val="List Paragraph"/>
    <w:basedOn w:val="Standard"/>
    <w:uiPriority w:val="34"/>
    <w:qFormat/>
    <w:rsid w:val="00B95FFD"/>
    <w:pPr>
      <w:ind w:left="720"/>
      <w:contextualSpacing/>
    </w:pPr>
  </w:style>
  <w:style w:type="character" w:customStyle="1" w:styleId="hps">
    <w:name w:val="hps"/>
    <w:basedOn w:val="Absatz-Standardschriftart"/>
    <w:rsid w:val="00C067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2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orgi\AppData\Roaming\Microsoft\&#1064;&#1072;&#1073;&#1083;&#1086;&#1085;&#1099;\EquityMergeLetter.dotx" TargetMode="Externa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7D3FC-ED53-423D-959A-36097654B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90539B-9FF1-4918-805D-BB8473F8D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EquityMergeLetter</Template>
  <TotalTime>0</TotalTime>
  <Pages>1</Pages>
  <Words>125</Words>
  <Characters>790</Characters>
  <Application>Microsoft Office Word</Application>
  <DocSecurity>0</DocSecurity>
  <Lines>6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SPecialiST RePack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</dc:creator>
  <cp:lastModifiedBy>Georgios Romanidis</cp:lastModifiedBy>
  <cp:revision>54</cp:revision>
  <cp:lastPrinted>2017-09-08T21:55:00Z</cp:lastPrinted>
  <dcterms:created xsi:type="dcterms:W3CDTF">2016-12-22T16:33:00Z</dcterms:created>
  <dcterms:modified xsi:type="dcterms:W3CDTF">2017-10-07T11:26:00Z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TC017730639991</vt:lpwstr>
  </property>
</Properties>
</file>