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D3870" w14:textId="77777777" w:rsidR="00027E0D" w:rsidRDefault="00027E0D" w:rsidP="00B95FFD">
      <w:pPr>
        <w:rPr>
          <w:rFonts w:asciiTheme="majorHAnsi" w:hAnsiTheme="majorHAnsi"/>
          <w:sz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DD388F" wp14:editId="22DD3890">
                <wp:simplePos x="0" y="0"/>
                <wp:positionH relativeFrom="column">
                  <wp:posOffset>-530860</wp:posOffset>
                </wp:positionH>
                <wp:positionV relativeFrom="paragraph">
                  <wp:posOffset>-590550</wp:posOffset>
                </wp:positionV>
                <wp:extent cx="6794204" cy="8280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204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DD38A8" w14:textId="77777777" w:rsidR="00027E0D" w:rsidRPr="000E7424" w:rsidRDefault="00A56419" w:rsidP="00027E0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7ADB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Bürger</w:t>
                            </w:r>
                            <w:r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B4E5A"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27E0D" w:rsidRPr="000E7424">
                              <w:rPr>
                                <w:rFonts w:asciiTheme="majorHAnsi" w:hAnsiTheme="majorHAnsi"/>
                                <w:b/>
                                <w:color w:val="001848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D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Büfett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D388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41.8pt;margin-top:-46.5pt;width:535pt;height:6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" filled="f" stroked="f">
                <v:textbox>
                  <w:txbxContent>
                    <w:p w14:paraId="22DD38A8" w14:textId="77777777" w:rsidR="00027E0D" w:rsidRPr="000E7424" w:rsidRDefault="00A56419" w:rsidP="00027E0D">
                      <w:pPr>
                        <w:jc w:val="center"/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7ADB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Bürger</w:t>
                      </w:r>
                      <w:r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B4E5A"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27E0D" w:rsidRPr="000E7424">
                        <w:rPr>
                          <w:rFonts w:asciiTheme="majorHAnsi" w:hAnsiTheme="majorHAnsi"/>
                          <w:b/>
                          <w:color w:val="001848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D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Büfett </w:t>
                      </w:r>
                    </w:p>
                  </w:txbxContent>
                </v:textbox>
              </v:shape>
            </w:pict>
          </mc:Fallback>
        </mc:AlternateContent>
      </w:r>
    </w:p>
    <w:p w14:paraId="22DD3871" w14:textId="77777777" w:rsidR="00B95FFD" w:rsidRPr="001E5C6B" w:rsidRDefault="00B95FFD" w:rsidP="001E5C6B">
      <w:pPr>
        <w:rPr>
          <w:rFonts w:asciiTheme="majorHAnsi" w:hAnsiTheme="majorHAnsi"/>
          <w:b/>
          <w:sz w:val="28"/>
        </w:rPr>
      </w:pPr>
    </w:p>
    <w:p w14:paraId="22DD3872" w14:textId="77777777" w:rsidR="00B95FFD" w:rsidRPr="004305AA" w:rsidRDefault="00B95FFD" w:rsidP="00FA0527">
      <w:pPr>
        <w:pStyle w:val="Listenabsatz"/>
        <w:numPr>
          <w:ilvl w:val="0"/>
          <w:numId w:val="21"/>
        </w:numPr>
        <w:rPr>
          <w:rFonts w:asciiTheme="majorHAnsi" w:hAnsiTheme="majorHAnsi"/>
          <w:sz w:val="32"/>
        </w:rPr>
      </w:pPr>
      <w:r w:rsidRPr="004305AA">
        <w:rPr>
          <w:rFonts w:asciiTheme="majorHAnsi" w:hAnsiTheme="majorHAnsi"/>
          <w:b/>
          <w:sz w:val="28"/>
        </w:rPr>
        <w:t>Vorspe</w:t>
      </w:r>
      <w:r w:rsidR="00AC01A0" w:rsidRPr="004305AA">
        <w:rPr>
          <w:rFonts w:asciiTheme="majorHAnsi" w:hAnsiTheme="majorHAnsi"/>
          <w:b/>
          <w:sz w:val="28"/>
        </w:rPr>
        <w:t>i</w:t>
      </w:r>
      <w:r w:rsidRPr="004305AA">
        <w:rPr>
          <w:rFonts w:asciiTheme="majorHAnsi" w:hAnsiTheme="majorHAnsi"/>
          <w:b/>
          <w:sz w:val="28"/>
        </w:rPr>
        <w:t>sen</w:t>
      </w:r>
    </w:p>
    <w:p w14:paraId="22DD3873" w14:textId="77777777" w:rsidR="00290D8E" w:rsidRPr="00A726E9" w:rsidRDefault="00290D8E" w:rsidP="00F478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Frische gegrillte knusprige Hähnchenkeulen</w:t>
      </w:r>
    </w:p>
    <w:p w14:paraId="22DD3874" w14:textId="77777777" w:rsidR="00FB1251" w:rsidRPr="00A726E9" w:rsidRDefault="00FB1251" w:rsidP="00F478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Oberbayerischer Schinkenspeck</w:t>
      </w:r>
    </w:p>
    <w:p w14:paraId="22DD3875" w14:textId="77777777" w:rsidR="00C931DF" w:rsidRPr="00A726E9" w:rsidRDefault="00A56419" w:rsidP="00F478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 xml:space="preserve">Rote Beete Carpaccio </w:t>
      </w:r>
    </w:p>
    <w:p w14:paraId="22DD3876" w14:textId="77777777" w:rsidR="00A56419" w:rsidRPr="00A726E9" w:rsidRDefault="00A56419" w:rsidP="00F478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mit  Knoblauch - Olivenöl Vinaigrette</w:t>
      </w:r>
    </w:p>
    <w:p w14:paraId="22DD3877" w14:textId="77777777" w:rsidR="00766EDA" w:rsidRPr="004305AA" w:rsidRDefault="00766EDA" w:rsidP="0036086A">
      <w:pPr>
        <w:rPr>
          <w:rFonts w:asciiTheme="majorHAnsi" w:hAnsiTheme="majorHAnsi"/>
          <w:sz w:val="32"/>
        </w:rPr>
      </w:pPr>
    </w:p>
    <w:p w14:paraId="22DD3878" w14:textId="77777777" w:rsidR="001115D2" w:rsidRPr="004305AA" w:rsidRDefault="0035228A" w:rsidP="001115D2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4305AA">
        <w:rPr>
          <w:rFonts w:asciiTheme="majorHAnsi" w:hAnsiTheme="majorHAnsi"/>
          <w:b/>
          <w:sz w:val="28"/>
        </w:rPr>
        <w:t>Salatbuffet</w:t>
      </w:r>
    </w:p>
    <w:p w14:paraId="22DD3879" w14:textId="77777777" w:rsidR="000E7424" w:rsidRPr="00A726E9" w:rsidRDefault="000E7424" w:rsidP="00F478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Den Jahreszeiten entsprechendes Salatbüffet,</w:t>
      </w:r>
    </w:p>
    <w:p w14:paraId="22DD387A" w14:textId="77777777" w:rsidR="000E7424" w:rsidRPr="00A726E9" w:rsidRDefault="000E7424" w:rsidP="00F478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mit</w:t>
      </w:r>
    </w:p>
    <w:p w14:paraId="22DD387B" w14:textId="77777777" w:rsidR="000E7424" w:rsidRPr="00A726E9" w:rsidRDefault="000E7424" w:rsidP="00F478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vier hausgemachten Rohkostsalaten</w:t>
      </w:r>
    </w:p>
    <w:p w14:paraId="22DD387C" w14:textId="77777777" w:rsidR="001115D2" w:rsidRPr="004305AA" w:rsidRDefault="001115D2" w:rsidP="000E7424">
      <w:pPr>
        <w:rPr>
          <w:rFonts w:asciiTheme="majorHAnsi" w:hAnsiTheme="majorHAnsi"/>
          <w:b/>
          <w:sz w:val="28"/>
        </w:rPr>
      </w:pPr>
    </w:p>
    <w:p w14:paraId="22DD387D" w14:textId="77777777" w:rsidR="001115D2" w:rsidRPr="004305AA" w:rsidRDefault="00B95FFD" w:rsidP="00290D8E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4305AA">
        <w:rPr>
          <w:rFonts w:asciiTheme="majorHAnsi" w:hAnsiTheme="majorHAnsi"/>
          <w:b/>
          <w:sz w:val="28"/>
        </w:rPr>
        <w:t>Haup</w:t>
      </w:r>
      <w:r w:rsidR="0035228A" w:rsidRPr="004305AA">
        <w:rPr>
          <w:rFonts w:asciiTheme="majorHAnsi" w:hAnsiTheme="majorHAnsi"/>
          <w:b/>
          <w:sz w:val="28"/>
        </w:rPr>
        <w:t>t</w:t>
      </w:r>
      <w:r w:rsidRPr="004305AA">
        <w:rPr>
          <w:rFonts w:asciiTheme="majorHAnsi" w:hAnsiTheme="majorHAnsi"/>
          <w:b/>
          <w:sz w:val="28"/>
        </w:rPr>
        <w:t>gang</w:t>
      </w:r>
    </w:p>
    <w:p w14:paraId="22DD387E" w14:textId="77777777" w:rsidR="00893C95" w:rsidRPr="00A726E9" w:rsidRDefault="008C4070" w:rsidP="00D3050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„Bavaria“</w:t>
      </w:r>
    </w:p>
    <w:p w14:paraId="22DD387F" w14:textId="77777777" w:rsidR="00E643D1" w:rsidRPr="00A726E9" w:rsidRDefault="008C4070" w:rsidP="00D3050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 xml:space="preserve"> Spanferkel-R</w:t>
      </w:r>
      <w:r w:rsidR="00B143D6" w:rsidRPr="00A726E9">
        <w:rPr>
          <w:rFonts w:asciiTheme="majorHAnsi" w:eastAsia="ArialMT" w:hAnsiTheme="majorHAnsi" w:cs="ArialMT"/>
          <w:i/>
          <w:sz w:val="28"/>
        </w:rPr>
        <w:t>ollbraten mit Rahms</w:t>
      </w:r>
      <w:r w:rsidR="00E643D1" w:rsidRPr="00A726E9">
        <w:rPr>
          <w:rFonts w:asciiTheme="majorHAnsi" w:eastAsia="ArialMT" w:hAnsiTheme="majorHAnsi" w:cs="ArialMT"/>
          <w:i/>
          <w:sz w:val="28"/>
        </w:rPr>
        <w:t xml:space="preserve">oße </w:t>
      </w:r>
    </w:p>
    <w:p w14:paraId="22DD3880" w14:textId="77777777" w:rsidR="00290D8E" w:rsidRPr="00A726E9" w:rsidRDefault="00290D8E" w:rsidP="00E643D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&amp;</w:t>
      </w:r>
    </w:p>
    <w:p w14:paraId="22DD3882" w14:textId="09CB6721" w:rsidR="006F70F7" w:rsidRPr="00A726E9" w:rsidRDefault="00A726E9" w:rsidP="00A726E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Hähnchenbrustfilet mit Sahnesoße</w:t>
      </w:r>
    </w:p>
    <w:p w14:paraId="5B400DFD" w14:textId="77777777" w:rsidR="00A726E9" w:rsidRPr="004305AA" w:rsidRDefault="00A726E9" w:rsidP="00A726E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p w14:paraId="22DD3883" w14:textId="77777777" w:rsidR="00766EDA" w:rsidRPr="00A726E9" w:rsidRDefault="00B95FFD" w:rsidP="00A726E9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4305AA">
        <w:rPr>
          <w:rFonts w:asciiTheme="majorHAnsi" w:hAnsiTheme="majorHAnsi"/>
          <w:b/>
          <w:sz w:val="28"/>
        </w:rPr>
        <w:t>Beilagen</w:t>
      </w:r>
    </w:p>
    <w:p w14:paraId="22DD3884" w14:textId="3BA2B462" w:rsidR="00E643D1" w:rsidRPr="00A726E9" w:rsidRDefault="002D46E2" w:rsidP="00AB61F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 xml:space="preserve">Schupfnudeln </w:t>
      </w:r>
    </w:p>
    <w:p w14:paraId="22DD3885" w14:textId="77777777" w:rsidR="002D1099" w:rsidRPr="00A726E9" w:rsidRDefault="002D1099" w:rsidP="00AB61F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&amp;</w:t>
      </w:r>
    </w:p>
    <w:p w14:paraId="22DD3887" w14:textId="1354E4E2" w:rsidR="009E0309" w:rsidRPr="003632B5" w:rsidRDefault="00572704" w:rsidP="003632B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 xml:space="preserve">Butternudeln </w:t>
      </w:r>
    </w:p>
    <w:p w14:paraId="22DD3888" w14:textId="77777777" w:rsidR="00B95FFD" w:rsidRPr="004305AA" w:rsidRDefault="00B95FFD" w:rsidP="00B95FFD">
      <w:pPr>
        <w:pStyle w:val="Listenabsatz"/>
        <w:numPr>
          <w:ilvl w:val="0"/>
          <w:numId w:val="20"/>
        </w:numPr>
        <w:rPr>
          <w:rFonts w:asciiTheme="majorHAnsi" w:hAnsiTheme="majorHAnsi"/>
          <w:b/>
          <w:sz w:val="28"/>
        </w:rPr>
      </w:pPr>
      <w:r w:rsidRPr="004305AA">
        <w:rPr>
          <w:rFonts w:asciiTheme="majorHAnsi" w:hAnsiTheme="majorHAnsi"/>
          <w:b/>
          <w:sz w:val="28"/>
        </w:rPr>
        <w:t>Dessert</w:t>
      </w:r>
    </w:p>
    <w:p w14:paraId="22DD3889" w14:textId="77777777" w:rsidR="001E43D8" w:rsidRPr="00A726E9" w:rsidRDefault="001E43D8" w:rsidP="001E43D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>Fruchtige Erdbeercreme</w:t>
      </w:r>
    </w:p>
    <w:p w14:paraId="2F54BB83" w14:textId="77777777" w:rsidR="00E23C96" w:rsidRPr="00A726E9" w:rsidRDefault="002971CF" w:rsidP="002971CF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i/>
          <w:sz w:val="28"/>
        </w:rPr>
      </w:pPr>
      <w:r w:rsidRPr="00A726E9">
        <w:rPr>
          <w:rFonts w:asciiTheme="majorHAnsi" w:eastAsia="ArialMT" w:hAnsiTheme="majorHAnsi" w:cs="ArialMT"/>
          <w:i/>
          <w:sz w:val="28"/>
        </w:rPr>
        <w:t xml:space="preserve">Gemischtes Kuchenplatten </w:t>
      </w:r>
    </w:p>
    <w:p w14:paraId="700AA875" w14:textId="16E93E2D" w:rsidR="00E23C96" w:rsidRDefault="002971CF" w:rsidP="002F6B9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  <w:r w:rsidRPr="004305AA">
        <w:rPr>
          <w:rFonts w:asciiTheme="majorHAnsi" w:eastAsia="ArialMT" w:hAnsiTheme="majorHAnsi" w:cs="ArialMT"/>
          <w:sz w:val="28"/>
        </w:rPr>
        <w:t xml:space="preserve"> </w:t>
      </w:r>
    </w:p>
    <w:p w14:paraId="49A8E806" w14:textId="79FBA1C0" w:rsidR="003751BD" w:rsidRPr="004305AA" w:rsidRDefault="003751BD" w:rsidP="002F6B9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ArialMT" w:hAnsiTheme="majorHAnsi" w:cs="ArialMT"/>
          <w:sz w:val="28"/>
        </w:rPr>
      </w:pPr>
    </w:p>
    <w:tbl>
      <w:tblPr>
        <w:tblStyle w:val="Tabellenraster"/>
        <w:tblW w:w="8860" w:type="dxa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1"/>
        <w:gridCol w:w="3280"/>
        <w:gridCol w:w="2549"/>
      </w:tblGrid>
      <w:tr w:rsidR="00E23C96" w14:paraId="5ED0E025" w14:textId="77777777" w:rsidTr="00387886">
        <w:trPr>
          <w:trHeight w:val="459"/>
        </w:trPr>
        <w:tc>
          <w:tcPr>
            <w:tcW w:w="3031" w:type="dxa"/>
          </w:tcPr>
          <w:p w14:paraId="63ED8158" w14:textId="77777777" w:rsidR="00E23C96" w:rsidRPr="00961501" w:rsidRDefault="00E23C96" w:rsidP="00387886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5"/>
                <w:szCs w:val="25"/>
              </w:rPr>
            </w:pPr>
            <w:r w:rsidRPr="00961501">
              <w:rPr>
                <w:rFonts w:ascii="Arial" w:eastAsia="ArialMT" w:hAnsi="Arial" w:cs="Arial"/>
                <w:i/>
                <w:sz w:val="25"/>
                <w:szCs w:val="25"/>
              </w:rPr>
              <w:t xml:space="preserve">Preis ohne Getränke    </w:t>
            </w:r>
          </w:p>
          <w:p w14:paraId="2987FC17" w14:textId="3C0F70D4" w:rsidR="00E23C96" w:rsidRPr="00A413C1" w:rsidRDefault="001B643B" w:rsidP="00387886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5"/>
                <w:szCs w:val="25"/>
              </w:rPr>
              <w:t>31</w:t>
            </w:r>
            <w:r w:rsidR="008D2ADE">
              <w:rPr>
                <w:rFonts w:ascii="Arial" w:eastAsia="ArialMT" w:hAnsi="Arial" w:cs="Arial"/>
                <w:b/>
                <w:i/>
                <w:sz w:val="25"/>
                <w:szCs w:val="25"/>
              </w:rPr>
              <w:t>,0</w:t>
            </w:r>
            <w:r w:rsidR="00E23C96" w:rsidRPr="00A413C1">
              <w:rPr>
                <w:rFonts w:ascii="Arial" w:eastAsia="ArialMT" w:hAnsi="Arial" w:cs="Arial"/>
                <w:b/>
                <w:i/>
                <w:sz w:val="25"/>
                <w:szCs w:val="25"/>
              </w:rPr>
              <w:t>0 €</w:t>
            </w:r>
          </w:p>
        </w:tc>
        <w:tc>
          <w:tcPr>
            <w:tcW w:w="3280" w:type="dxa"/>
          </w:tcPr>
          <w:p w14:paraId="60DEC024" w14:textId="4F69CCC0" w:rsidR="00E23C96" w:rsidRDefault="00294FAC" w:rsidP="00387886">
            <w:pPr>
              <w:pStyle w:val="Listenabsatz"/>
              <w:ind w:left="0"/>
              <w:rPr>
                <w:rFonts w:ascii="Arial" w:eastAsia="ArialMT" w:hAnsi="Arial" w:cs="Arial"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i/>
                <w:sz w:val="24"/>
                <w:szCs w:val="25"/>
              </w:rPr>
              <w:t xml:space="preserve">Kinder unter 4- 6 </w:t>
            </w:r>
            <w:r w:rsidR="00E23C96" w:rsidRPr="002313BF">
              <w:rPr>
                <w:rFonts w:ascii="Arial" w:eastAsia="ArialMT" w:hAnsi="Arial" w:cs="Arial"/>
                <w:i/>
                <w:sz w:val="24"/>
                <w:szCs w:val="25"/>
              </w:rPr>
              <w:t>Jahre</w:t>
            </w:r>
            <w:r w:rsidR="00E23C96">
              <w:rPr>
                <w:rFonts w:ascii="Arial" w:eastAsia="ArialMT" w:hAnsi="Arial" w:cs="Arial"/>
                <w:i/>
                <w:sz w:val="24"/>
                <w:szCs w:val="25"/>
              </w:rPr>
              <w:t xml:space="preserve"> </w:t>
            </w:r>
          </w:p>
          <w:p w14:paraId="5C7E1159" w14:textId="30F6D292" w:rsidR="00E23C96" w:rsidRPr="00A413C1" w:rsidRDefault="00316C6D" w:rsidP="00387886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4"/>
                <w:szCs w:val="25"/>
              </w:rPr>
              <w:t>13,0</w:t>
            </w:r>
            <w:r w:rsidR="00E23C96"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0 €</w:t>
            </w:r>
          </w:p>
        </w:tc>
        <w:tc>
          <w:tcPr>
            <w:tcW w:w="2549" w:type="dxa"/>
          </w:tcPr>
          <w:p w14:paraId="6B6C6F3A" w14:textId="4E263AB9" w:rsidR="00E23C96" w:rsidRDefault="00E603AC" w:rsidP="00387886">
            <w:pPr>
              <w:pStyle w:val="Listenabsatz"/>
              <w:ind w:left="0"/>
              <w:rPr>
                <w:rFonts w:ascii="Arial" w:eastAsia="ArialMT" w:hAnsi="Arial" w:cs="Arial"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i/>
                <w:sz w:val="24"/>
                <w:szCs w:val="25"/>
              </w:rPr>
              <w:t>ab 7-13</w:t>
            </w:r>
            <w:r w:rsidR="00E23C96"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 Jahre</w:t>
            </w:r>
          </w:p>
          <w:p w14:paraId="39F3F37D" w14:textId="7C8C509A" w:rsidR="00E23C96" w:rsidRPr="00A413C1" w:rsidRDefault="00136BD0" w:rsidP="00387886">
            <w:pPr>
              <w:pStyle w:val="Listenabsatz"/>
              <w:ind w:left="0"/>
              <w:rPr>
                <w:rFonts w:asciiTheme="majorHAnsi" w:hAnsiTheme="majorHAnsi"/>
                <w:b/>
                <w:i/>
                <w:sz w:val="24"/>
                <w:szCs w:val="25"/>
              </w:rPr>
            </w:pPr>
            <w:r>
              <w:rPr>
                <w:rFonts w:ascii="Arial" w:eastAsia="ArialMT" w:hAnsi="Arial" w:cs="Arial"/>
                <w:b/>
                <w:i/>
                <w:sz w:val="24"/>
                <w:szCs w:val="25"/>
              </w:rPr>
              <w:t>16,0</w:t>
            </w:r>
            <w:r w:rsidR="00E23C96">
              <w:rPr>
                <w:rFonts w:ascii="Arial" w:eastAsia="ArialMT" w:hAnsi="Arial" w:cs="Arial"/>
                <w:b/>
                <w:i/>
                <w:sz w:val="24"/>
                <w:szCs w:val="25"/>
              </w:rPr>
              <w:t>0</w:t>
            </w:r>
            <w:r w:rsidR="00E23C96"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 €</w:t>
            </w:r>
          </w:p>
        </w:tc>
      </w:tr>
      <w:tr w:rsidR="00E23C96" w14:paraId="34391EA9" w14:textId="77777777" w:rsidTr="00387886">
        <w:trPr>
          <w:trHeight w:val="492"/>
        </w:trPr>
        <w:tc>
          <w:tcPr>
            <w:tcW w:w="3031" w:type="dxa"/>
          </w:tcPr>
          <w:p w14:paraId="0E33CE33" w14:textId="77777777" w:rsidR="00E23C96" w:rsidRDefault="00E23C96" w:rsidP="00387886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>Getränke Pausche</w:t>
            </w:r>
            <w:r w:rsidRPr="007C60E2">
              <w:rPr>
                <w:rFonts w:ascii="Arial" w:eastAsia="ArialMT" w:hAnsi="Arial" w:cs="Arial"/>
                <w:i/>
                <w:color w:val="FF0000"/>
                <w:sz w:val="24"/>
                <w:szCs w:val="25"/>
              </w:rPr>
              <w:t xml:space="preserve">*** </w:t>
            </w:r>
          </w:p>
          <w:p w14:paraId="747A3D6F" w14:textId="77777777" w:rsidR="00E23C96" w:rsidRPr="005978E3" w:rsidRDefault="00E23C96" w:rsidP="00387886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 xml:space="preserve">20,50 €       </w:t>
            </w:r>
          </w:p>
        </w:tc>
        <w:tc>
          <w:tcPr>
            <w:tcW w:w="3280" w:type="dxa"/>
          </w:tcPr>
          <w:p w14:paraId="1093D366" w14:textId="77777777" w:rsidR="00E23C96" w:rsidRDefault="00E23C96" w:rsidP="00387886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>Getränke Pausche</w:t>
            </w:r>
          </w:p>
          <w:p w14:paraId="12219E24" w14:textId="77777777" w:rsidR="00E23C96" w:rsidRPr="00A413C1" w:rsidRDefault="00E23C96" w:rsidP="00387886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12,00€</w:t>
            </w:r>
          </w:p>
        </w:tc>
        <w:tc>
          <w:tcPr>
            <w:tcW w:w="2549" w:type="dxa"/>
          </w:tcPr>
          <w:p w14:paraId="2EBC7364" w14:textId="77777777" w:rsidR="00E23C96" w:rsidRDefault="00E23C96" w:rsidP="00387886">
            <w:pPr>
              <w:autoSpaceDE w:val="0"/>
              <w:autoSpaceDN w:val="0"/>
              <w:adjustRightInd w:val="0"/>
              <w:spacing w:after="0"/>
              <w:rPr>
                <w:rFonts w:ascii="Arial" w:eastAsia="ArialMT" w:hAnsi="Arial" w:cs="Arial"/>
                <w:i/>
                <w:sz w:val="24"/>
                <w:szCs w:val="25"/>
              </w:rPr>
            </w:pPr>
            <w:r w:rsidRPr="002313BF">
              <w:rPr>
                <w:rFonts w:ascii="Arial" w:eastAsia="ArialMT" w:hAnsi="Arial" w:cs="Arial"/>
                <w:i/>
                <w:sz w:val="24"/>
                <w:szCs w:val="25"/>
              </w:rPr>
              <w:t xml:space="preserve">Getränke Pausche </w:t>
            </w:r>
          </w:p>
          <w:p w14:paraId="0EA39288" w14:textId="77777777" w:rsidR="00E23C96" w:rsidRPr="00A413C1" w:rsidRDefault="00E23C96" w:rsidP="00387886">
            <w:pPr>
              <w:pStyle w:val="Listenabsatz"/>
              <w:ind w:left="0"/>
              <w:rPr>
                <w:rFonts w:ascii="Arial" w:eastAsia="ArialMT" w:hAnsi="Arial" w:cs="Arial"/>
                <w:b/>
                <w:i/>
                <w:sz w:val="24"/>
                <w:szCs w:val="25"/>
              </w:rPr>
            </w:pPr>
            <w:r w:rsidRPr="00A413C1">
              <w:rPr>
                <w:rFonts w:ascii="Arial" w:eastAsia="ArialMT" w:hAnsi="Arial" w:cs="Arial"/>
                <w:b/>
                <w:i/>
                <w:sz w:val="24"/>
                <w:szCs w:val="25"/>
              </w:rPr>
              <w:t>14,50 €</w:t>
            </w:r>
          </w:p>
        </w:tc>
      </w:tr>
      <w:tr w:rsidR="00E23C96" w14:paraId="7DCC7567" w14:textId="77777777" w:rsidTr="00387886">
        <w:trPr>
          <w:trHeight w:val="492"/>
        </w:trPr>
        <w:tc>
          <w:tcPr>
            <w:tcW w:w="8860" w:type="dxa"/>
            <w:gridSpan w:val="3"/>
          </w:tcPr>
          <w:p w14:paraId="544767C1" w14:textId="77777777" w:rsidR="00E23C96" w:rsidRPr="00E23C96" w:rsidRDefault="00E23C96" w:rsidP="00E23C96">
            <w:pPr>
              <w:pStyle w:val="Listenabsatz"/>
              <w:rPr>
                <w:rFonts w:asciiTheme="majorHAnsi" w:hAnsiTheme="majorHAnsi"/>
                <w:b/>
                <w:sz w:val="28"/>
              </w:rPr>
            </w:pPr>
          </w:p>
          <w:p w14:paraId="0E59F62A" w14:textId="38C40D85" w:rsidR="00E23C96" w:rsidRPr="00E23C96" w:rsidRDefault="00E23C96" w:rsidP="00E23C96">
            <w:pPr>
              <w:pStyle w:val="Listenabsatz"/>
              <w:numPr>
                <w:ilvl w:val="0"/>
                <w:numId w:val="24"/>
              </w:numPr>
              <w:rPr>
                <w:rFonts w:asciiTheme="majorHAnsi" w:hAnsiTheme="majorHAnsi"/>
                <w:b/>
                <w:sz w:val="28"/>
              </w:rPr>
            </w:pPr>
            <w:r w:rsidRPr="00E23C96">
              <w:rPr>
                <w:rFonts w:ascii="Agency FB" w:eastAsia="ArialMT" w:hAnsi="Agency FB" w:cs="Arial"/>
                <w:i/>
                <w:sz w:val="25"/>
                <w:szCs w:val="25"/>
              </w:rPr>
              <w:t>Sekt,</w:t>
            </w:r>
            <w:r w:rsidRPr="004305AA">
              <w:rPr>
                <w:rFonts w:asciiTheme="majorHAnsi" w:hAnsiTheme="majorHAnsi"/>
                <w:b/>
                <w:sz w:val="28"/>
              </w:rPr>
              <w:t xml:space="preserve"> </w:t>
            </w:r>
            <w:r w:rsidRPr="00E23C96">
              <w:rPr>
                <w:rFonts w:ascii="Agency FB" w:eastAsia="ArialMT" w:hAnsi="Agency FB" w:cs="Arial"/>
                <w:i/>
                <w:sz w:val="25"/>
                <w:szCs w:val="25"/>
              </w:rPr>
              <w:t xml:space="preserve">Champagne  und  Spirituosen  wird Extra berechnet </w:t>
            </w:r>
            <w:r w:rsidRPr="00E23C96">
              <w:rPr>
                <w:rFonts w:ascii="Agency FB" w:eastAsia="ArialMT" w:hAnsi="Agency FB" w:cs="Arial"/>
                <w:i/>
                <w:color w:val="FF0000"/>
                <w:sz w:val="25"/>
                <w:szCs w:val="25"/>
              </w:rPr>
              <w:t>***</w:t>
            </w:r>
            <w:bookmarkStart w:id="0" w:name="_GoBack"/>
            <w:bookmarkEnd w:id="0"/>
          </w:p>
          <w:p w14:paraId="2C4568A6" w14:textId="77777777" w:rsidR="00E23C96" w:rsidRPr="00B723D2" w:rsidRDefault="00E23C96" w:rsidP="00387886">
            <w:pPr>
              <w:autoSpaceDE w:val="0"/>
              <w:autoSpaceDN w:val="0"/>
              <w:adjustRightInd w:val="0"/>
              <w:spacing w:after="0"/>
              <w:rPr>
                <w:rFonts w:ascii="Agency FB" w:eastAsia="ArialMT" w:hAnsi="Agency FB" w:cs="Arial"/>
                <w:i/>
                <w:sz w:val="24"/>
                <w:szCs w:val="25"/>
              </w:rPr>
            </w:pPr>
          </w:p>
        </w:tc>
      </w:tr>
    </w:tbl>
    <w:p w14:paraId="04F86D2E" w14:textId="64B39FA4" w:rsidR="00E23C96" w:rsidRPr="00E23C96" w:rsidRDefault="00E23C96" w:rsidP="00E23C96">
      <w:pPr>
        <w:rPr>
          <w:rFonts w:asciiTheme="majorHAnsi" w:hAnsiTheme="majorHAnsi"/>
          <w:color w:val="auto"/>
          <w:sz w:val="24"/>
          <w:szCs w:val="28"/>
        </w:rPr>
      </w:pPr>
    </w:p>
    <w:sectPr w:rsidR="00E23C96" w:rsidRPr="00E23C96" w:rsidSect="00CF31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D3893" w14:textId="77777777" w:rsidR="009C0DBA" w:rsidRDefault="009C0DBA">
      <w:pPr>
        <w:spacing w:after="0" w:line="240" w:lineRule="auto"/>
      </w:pPr>
      <w:r>
        <w:separator/>
      </w:r>
    </w:p>
  </w:endnote>
  <w:endnote w:type="continuationSeparator" w:id="0">
    <w:p w14:paraId="22DD3894" w14:textId="77777777" w:rsidR="009C0DBA" w:rsidRDefault="009C0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3897" w14:textId="77777777" w:rsidR="00954D9B" w:rsidRDefault="001A7B44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2DD389C" wp14:editId="22DD389D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4" name="Прямоугольник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2DD38A9" w14:textId="77777777" w:rsidR="00954D9B" w:rsidRDefault="00EA018E">
                          <w:pPr>
                            <w:pStyle w:val="a3"/>
                          </w:pPr>
                          <w:sdt>
                            <w:sdtPr>
                              <w:id w:val="2388824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  <w:r w:rsidR="001A7B44">
                            <w:rPr>
                              <w:lang w:val="ru-R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22DD389C" id="Прямоугольник 22" o:spid="_x0000_s1027" style="position:absolute;margin-left:0;margin-top:0;width:41.85pt;height:9in;z-index:251666432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22DD38A9" w14:textId="77777777" w:rsidR="00954D9B" w:rsidRDefault="00EA018E">
                    <w:pPr>
                      <w:pStyle w:val="a3"/>
                    </w:pPr>
                    <w:sdt>
                      <w:sdtPr>
                        <w:id w:val="2388824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  <w:r w:rsidR="001A7B44">
                      <w:rPr>
                        <w:lang w:val="ru-RU"/>
                      </w:rPr>
                      <w:t xml:space="preserve"> 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22DD389E" wp14:editId="22DD389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5" name="Автофигура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1E2859D5" id="Автофигура 24" o:spid="_x0000_s1026" style="position:absolute;margin-left:0;margin-top:0;width:561.15pt;height:742.85pt;z-index:2516674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2DD38A0" wp14:editId="22DD38A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6" name="Овал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2DD38AA" w14:textId="5795DE08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3632B5" w:rsidRPr="003632B5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2DD38A0" id="Овал 21" o:spid="_x0000_s1028" style="position:absolute;margin-left:0;margin-top:0;width:41pt;height:41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pH89sq4CAAB3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22DD38AA" w14:textId="5795DE08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3632B5" w:rsidRPr="003632B5"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3898" w14:textId="77777777" w:rsidR="00954D9B" w:rsidRDefault="001A7B44">
    <w:pPr>
      <w:rPr>
        <w:sz w:val="20"/>
      </w:rPr>
    </w:pPr>
    <w:r>
      <w:rPr>
        <w:noProof/>
        <w:sz w:val="10"/>
        <w:szCs w:val="10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2DD38A2" wp14:editId="22DD38A3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7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2DD38AB" w14:textId="77777777" w:rsidR="00954D9B" w:rsidRDefault="00EA018E">
                          <w:pPr>
                            <w:pStyle w:val="a3"/>
                          </w:pPr>
                          <w:sdt>
                            <w:sdtPr>
                              <w:id w:val="-5956217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SPecialiST</w:t>
                              </w:r>
                              <w:proofErr w:type="spellEnd"/>
                              <w:r w:rsidR="00B95FFD">
                                <w:rPr>
                                  <w:lang w:val="de-DE"/>
                                </w:rPr>
                                <w:t xml:space="preserve"> </w:t>
                              </w:r>
                              <w:proofErr w:type="spellStart"/>
                              <w:r w:rsidR="00B95FFD">
                                <w:rPr>
                                  <w:lang w:val="de-DE"/>
                                </w:rPr>
                                <w:t>RePack</w:t>
                              </w:r>
                              <w:proofErr w:type="spellEnd"/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22DD38A2" id="Прямоугольник 24" o:spid="_x0000_s1029" style="position:absolute;margin-left:-4.35pt;margin-top:0;width:46.85pt;height:9in;z-index:251663360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" o:allowincell="f" filled="f" stroked="f">
              <v:textbox style="layout-flow:vertical;mso-layout-flow-alt:bottom-to-top" inset=",,8.64pt,10.8pt">
                <w:txbxContent>
                  <w:p w14:paraId="22DD38AB" w14:textId="77777777" w:rsidR="00954D9B" w:rsidRDefault="00EA018E">
                    <w:pPr>
                      <w:pStyle w:val="a3"/>
                    </w:pPr>
                    <w:sdt>
                      <w:sdtPr>
                        <w:id w:val="-59562174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EndPr/>
                      <w:sdtContent>
                        <w:proofErr w:type="spellStart"/>
                        <w:r w:rsidR="00B95FFD">
                          <w:rPr>
                            <w:lang w:val="de-DE"/>
                          </w:rPr>
                          <w:t>SPecialiST</w:t>
                        </w:r>
                        <w:proofErr w:type="spellEnd"/>
                        <w:r w:rsidR="00B95FFD">
                          <w:rPr>
                            <w:lang w:val="de-DE"/>
                          </w:rPr>
                          <w:t xml:space="preserve"> </w:t>
                        </w:r>
                        <w:proofErr w:type="spellStart"/>
                        <w:r w:rsidR="00B95FFD">
                          <w:rPr>
                            <w:lang w:val="de-DE"/>
                          </w:rPr>
                          <w:t>RePack</w:t>
                        </w:r>
                        <w:proofErr w:type="spellEnd"/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2DD38A4" wp14:editId="22DD38A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11" name="Автофигура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0B0EB6C4" id="Автофигура 21" o:spid="_x0000_s1026" style="position:absolute;margin-left:0;margin-top:0;width:561.15pt;height:742.85pt;z-index:25166233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2DD38A6" wp14:editId="22DD38A7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2540" t="0" r="635" b="3175"/>
              <wp:wrapNone/>
              <wp:docPr id="12" name="Овал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rgbClr val="D34817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2DD38AC" w14:textId="77777777" w:rsidR="00954D9B" w:rsidRDefault="001A7B44">
                          <w:pPr>
                            <w:pStyle w:val="KeinLeerraum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ru-RU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2DD38A6" id="Овал 18" o:spid="_x0000_s1030" style="position:absolute;margin-left:-10.2pt;margin-top:0;width:41pt;height:41pt;z-index:2516613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" o:allowincell="f" fillcolor="#d34817" stroked="f">
              <v:textbox inset="0,0,0,0">
                <w:txbxContent>
                  <w:p w14:paraId="22DD38AC" w14:textId="77777777" w:rsidR="00954D9B" w:rsidRDefault="001A7B44">
                    <w:pPr>
                      <w:pStyle w:val="KeinLeerraum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  <w:lang w:val="ru-RU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22DD3899" w14:textId="77777777" w:rsidR="00954D9B" w:rsidRDefault="00954D9B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389B" w14:textId="77777777" w:rsidR="00CF00B6" w:rsidRDefault="00CF00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D3891" w14:textId="77777777" w:rsidR="009C0DBA" w:rsidRDefault="009C0DBA">
      <w:pPr>
        <w:spacing w:after="0" w:line="240" w:lineRule="auto"/>
      </w:pPr>
      <w:r>
        <w:separator/>
      </w:r>
    </w:p>
  </w:footnote>
  <w:footnote w:type="continuationSeparator" w:id="0">
    <w:p w14:paraId="22DD3892" w14:textId="77777777" w:rsidR="009C0DBA" w:rsidRDefault="009C0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3895" w14:textId="34C748DA" w:rsidR="00CF00B6" w:rsidRDefault="003F0B67">
    <w:pPr>
      <w:pStyle w:val="Kopfzeile"/>
    </w:pPr>
    <w:r>
      <w:rPr>
        <w:noProof/>
      </w:rPr>
      <w:pict w14:anchorId="5C429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994532" o:spid="_x0000_s2050" type="#_x0000_t75" style="position:absolute;margin-left:0;margin-top:0;width:595.2pt;height:847.45pt;z-index:-251646976;mso-position-horizontal:center;mso-position-horizontal-relative:margin;mso-position-vertical:center;mso-position-vertical-relative:margin" o:allowincell="f">
          <v:imagedata r:id="rId1" o:title="Knoblauch 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3896" w14:textId="01D02828" w:rsidR="00CF00B6" w:rsidRDefault="003F0B67">
    <w:pPr>
      <w:pStyle w:val="Kopfzeile"/>
    </w:pPr>
    <w:r>
      <w:rPr>
        <w:noProof/>
      </w:rPr>
      <w:pict w14:anchorId="29A13C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994533" o:spid="_x0000_s2051" type="#_x0000_t75" style="position:absolute;margin-left:0;margin-top:0;width:595.2pt;height:847.45pt;z-index:-251645952;mso-position-horizontal:center;mso-position-horizontal-relative:margin;mso-position-vertical:center;mso-position-vertical-relative:margin" o:allowincell="f">
          <v:imagedata r:id="rId1" o:title="Knoblauch 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DD389A" w14:textId="2ACD3E6F" w:rsidR="00CF00B6" w:rsidRDefault="003F0B67">
    <w:pPr>
      <w:pStyle w:val="Kopfzeile"/>
    </w:pPr>
    <w:r>
      <w:rPr>
        <w:noProof/>
      </w:rPr>
      <w:pict w14:anchorId="1EE0E5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8994531" o:spid="_x0000_s2049" type="#_x0000_t75" style="position:absolute;margin-left:0;margin-top:0;width:595.2pt;height:847.45pt;z-index:-251648000;mso-position-horizontal:center;mso-position-horizontal-relative:margin;mso-position-vertical:center;mso-position-vertical-relative:margin" o:allowincell="f">
          <v:imagedata r:id="rId1" o:title="Knoblauch 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F45"/>
      </v:shape>
    </w:pict>
  </w:numPicBullet>
  <w:numPicBullet w:numPicBulletId="1">
    <w:pict>
      <v:shape id="_x0000_i1027" type="#_x0000_t75" style="width:9pt;height:9pt" o:bullet="t">
        <v:imagedata r:id="rId2" o:title="BD10267_"/>
      </v:shape>
    </w:pict>
  </w:numPicBullet>
  <w:numPicBullet w:numPicBulletId="2">
    <w:pict>
      <v:shape id="_x0000_i1028" type="#_x0000_t75" style="width:9pt;height:9pt" o:bullet="t">
        <v:imagedata r:id="rId3" o:title="BD14580_"/>
      </v:shape>
    </w:pict>
  </w:numPicBullet>
  <w:numPicBullet w:numPicBulletId="3">
    <w:pict>
      <v:shape id="_x0000_i1029" type="#_x0000_t75" style="width:9pt;height:9pt" o:bullet="t">
        <v:imagedata r:id="rId4" o:title="BD10265_"/>
      </v:shape>
    </w:pict>
  </w:numPicBullet>
  <w:abstractNum w:abstractNumId="0" w15:restartNumberingAfterBreak="0">
    <w:nsid w:val="FFFFFF80"/>
    <w:multiLevelType w:val="singleLevel"/>
    <w:tmpl w:val="E0C0C54A"/>
    <w:lvl w:ilvl="0">
      <w:start w:val="1"/>
      <w:numFmt w:val="bullet"/>
      <w:pStyle w:val="Aufzhlungszeichen5"/>
      <w:lvlText w:val="○"/>
      <w:lvlJc w:val="left"/>
      <w:pPr>
        <w:ind w:left="1800" w:hanging="360"/>
      </w:pPr>
      <w:rPr>
        <w:rFonts w:ascii="Monotype Corsiva" w:hAnsi="Monotype Corsiva" w:hint="default"/>
        <w:color w:val="1B587C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Aufzhlungszeichen4"/>
      <w:lvlText w:val=""/>
      <w:lvlJc w:val="left"/>
      <w:pPr>
        <w:ind w:left="1440" w:hanging="360"/>
      </w:pPr>
      <w:rPr>
        <w:rFonts w:ascii="Symbol" w:hAnsi="Symbol" w:hint="default"/>
        <w:color w:val="1B587C" w:themeColor="accent3"/>
      </w:rPr>
    </w:lvl>
  </w:abstractNum>
  <w:abstractNum w:abstractNumId="2" w15:restartNumberingAfterBreak="0">
    <w:nsid w:val="FFFFFF82"/>
    <w:multiLevelType w:val="singleLevel"/>
    <w:tmpl w:val="4AAC3C4A"/>
    <w:lvl w:ilvl="0">
      <w:start w:val="1"/>
      <w:numFmt w:val="bullet"/>
      <w:pStyle w:val="Aufzhlungszeichen3"/>
      <w:lvlText w:val=""/>
      <w:lvlJc w:val="left"/>
      <w:pPr>
        <w:ind w:left="1080" w:hanging="360"/>
      </w:pPr>
      <w:rPr>
        <w:rFonts w:ascii="Symbol" w:hAnsi="Symbol" w:hint="default"/>
        <w:color w:val="F9B268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Aufzhlungszeichen2"/>
      <w:lvlText w:val=""/>
      <w:lvlJc w:val="left"/>
      <w:pPr>
        <w:ind w:left="720" w:hanging="360"/>
      </w:pPr>
      <w:rPr>
        <w:rFonts w:ascii="Symbol" w:hAnsi="Symbol" w:hint="default"/>
        <w:color w:val="F07F09" w:themeColor="accent1"/>
      </w:rPr>
    </w:lvl>
  </w:abstractNum>
  <w:abstractNum w:abstractNumId="4" w15:restartNumberingAfterBreak="0">
    <w:nsid w:val="FFFFFF89"/>
    <w:multiLevelType w:val="singleLevel"/>
    <w:tmpl w:val="3932A106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  <w:color w:val="B35E06" w:themeColor="accent1" w:themeShade="BF"/>
      </w:rPr>
    </w:lvl>
  </w:abstractNum>
  <w:abstractNum w:abstractNumId="5" w15:restartNumberingAfterBreak="0">
    <w:nsid w:val="06D24DCF"/>
    <w:multiLevelType w:val="hybridMultilevel"/>
    <w:tmpl w:val="64C2F15C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A0CB9"/>
    <w:multiLevelType w:val="hybridMultilevel"/>
    <w:tmpl w:val="6CA8FD5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FD7C55"/>
    <w:multiLevelType w:val="hybridMultilevel"/>
    <w:tmpl w:val="B1A8F5BA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96612"/>
    <w:multiLevelType w:val="hybridMultilevel"/>
    <w:tmpl w:val="0F6E6BB0"/>
    <w:lvl w:ilvl="0" w:tplc="BC4AD3D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A67AF"/>
    <w:multiLevelType w:val="hybridMultilevel"/>
    <w:tmpl w:val="7BA87D5A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A1526"/>
    <w:multiLevelType w:val="hybridMultilevel"/>
    <w:tmpl w:val="14A67FD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F6234"/>
    <w:multiLevelType w:val="hybridMultilevel"/>
    <w:tmpl w:val="C4381CFE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9416F"/>
    <w:multiLevelType w:val="hybridMultilevel"/>
    <w:tmpl w:val="159A1FE8"/>
    <w:lvl w:ilvl="0" w:tplc="1872278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5"/>
  </w:num>
  <w:num w:numId="18">
    <w:abstractNumId w:val="13"/>
  </w:num>
  <w:num w:numId="19">
    <w:abstractNumId w:val="8"/>
  </w:num>
  <w:num w:numId="20">
    <w:abstractNumId w:val="7"/>
  </w:num>
  <w:num w:numId="21">
    <w:abstractNumId w:val="12"/>
  </w:num>
  <w:num w:numId="22">
    <w:abstractNumId w:val="11"/>
  </w:num>
  <w:num w:numId="23">
    <w:abstractNumId w:val="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2">
      <o:colormru v:ext="edit" colors="#09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139"/>
    <w:rsid w:val="00017B43"/>
    <w:rsid w:val="00027E0D"/>
    <w:rsid w:val="00046E0E"/>
    <w:rsid w:val="000566BF"/>
    <w:rsid w:val="00063AF0"/>
    <w:rsid w:val="0008788C"/>
    <w:rsid w:val="00090203"/>
    <w:rsid w:val="000B1A31"/>
    <w:rsid w:val="000C083F"/>
    <w:rsid w:val="000E7424"/>
    <w:rsid w:val="0010602C"/>
    <w:rsid w:val="001115D2"/>
    <w:rsid w:val="00136BD0"/>
    <w:rsid w:val="00176AC2"/>
    <w:rsid w:val="001A7B44"/>
    <w:rsid w:val="001B3A75"/>
    <w:rsid w:val="001B643B"/>
    <w:rsid w:val="001E43D8"/>
    <w:rsid w:val="001E5C6B"/>
    <w:rsid w:val="00290D8E"/>
    <w:rsid w:val="00294DB2"/>
    <w:rsid w:val="00294FAC"/>
    <w:rsid w:val="002971CF"/>
    <w:rsid w:val="002C34E3"/>
    <w:rsid w:val="002D1099"/>
    <w:rsid w:val="002D46E2"/>
    <w:rsid w:val="002F6B99"/>
    <w:rsid w:val="00313EC5"/>
    <w:rsid w:val="00316C6D"/>
    <w:rsid w:val="0035228A"/>
    <w:rsid w:val="0036086A"/>
    <w:rsid w:val="003632B5"/>
    <w:rsid w:val="003751BD"/>
    <w:rsid w:val="003E5956"/>
    <w:rsid w:val="003F0B67"/>
    <w:rsid w:val="00405069"/>
    <w:rsid w:val="004159AD"/>
    <w:rsid w:val="004305AA"/>
    <w:rsid w:val="004460B2"/>
    <w:rsid w:val="004567A3"/>
    <w:rsid w:val="004651E8"/>
    <w:rsid w:val="00490834"/>
    <w:rsid w:val="00497C0C"/>
    <w:rsid w:val="004E740C"/>
    <w:rsid w:val="00501792"/>
    <w:rsid w:val="005173C1"/>
    <w:rsid w:val="00572704"/>
    <w:rsid w:val="005C6EF5"/>
    <w:rsid w:val="005F2C03"/>
    <w:rsid w:val="00626BF3"/>
    <w:rsid w:val="00652756"/>
    <w:rsid w:val="0067388B"/>
    <w:rsid w:val="00696197"/>
    <w:rsid w:val="006C3366"/>
    <w:rsid w:val="006F70F7"/>
    <w:rsid w:val="00736E28"/>
    <w:rsid w:val="00755263"/>
    <w:rsid w:val="00766EDA"/>
    <w:rsid w:val="0079610B"/>
    <w:rsid w:val="007A1791"/>
    <w:rsid w:val="007C6965"/>
    <w:rsid w:val="007D50FF"/>
    <w:rsid w:val="0084119B"/>
    <w:rsid w:val="008661EA"/>
    <w:rsid w:val="00874674"/>
    <w:rsid w:val="00893C95"/>
    <w:rsid w:val="008A0547"/>
    <w:rsid w:val="008C4070"/>
    <w:rsid w:val="008D2ADE"/>
    <w:rsid w:val="008F5C28"/>
    <w:rsid w:val="008F7146"/>
    <w:rsid w:val="009345E0"/>
    <w:rsid w:val="00954D9B"/>
    <w:rsid w:val="00963EAD"/>
    <w:rsid w:val="00965A24"/>
    <w:rsid w:val="00976173"/>
    <w:rsid w:val="009869D2"/>
    <w:rsid w:val="009C0DBA"/>
    <w:rsid w:val="009E0309"/>
    <w:rsid w:val="00A025B6"/>
    <w:rsid w:val="00A04325"/>
    <w:rsid w:val="00A413DD"/>
    <w:rsid w:val="00A56419"/>
    <w:rsid w:val="00A64524"/>
    <w:rsid w:val="00A70298"/>
    <w:rsid w:val="00A7184C"/>
    <w:rsid w:val="00A726E9"/>
    <w:rsid w:val="00A8478B"/>
    <w:rsid w:val="00AB61FB"/>
    <w:rsid w:val="00AC01A0"/>
    <w:rsid w:val="00AE7255"/>
    <w:rsid w:val="00AF2689"/>
    <w:rsid w:val="00AF5C5E"/>
    <w:rsid w:val="00B143D6"/>
    <w:rsid w:val="00B2539A"/>
    <w:rsid w:val="00B2548D"/>
    <w:rsid w:val="00B40AE7"/>
    <w:rsid w:val="00B95FFD"/>
    <w:rsid w:val="00BF3BFE"/>
    <w:rsid w:val="00C23CF0"/>
    <w:rsid w:val="00C64967"/>
    <w:rsid w:val="00C6623D"/>
    <w:rsid w:val="00C931DF"/>
    <w:rsid w:val="00CB4E5A"/>
    <w:rsid w:val="00CC7E80"/>
    <w:rsid w:val="00CF00B6"/>
    <w:rsid w:val="00CF00C3"/>
    <w:rsid w:val="00CF3139"/>
    <w:rsid w:val="00D3050A"/>
    <w:rsid w:val="00D66F7D"/>
    <w:rsid w:val="00E12F8D"/>
    <w:rsid w:val="00E23C96"/>
    <w:rsid w:val="00E3344D"/>
    <w:rsid w:val="00E603AC"/>
    <w:rsid w:val="00E643D1"/>
    <w:rsid w:val="00EA018E"/>
    <w:rsid w:val="00EC47FE"/>
    <w:rsid w:val="00EF467F"/>
    <w:rsid w:val="00EF7F7E"/>
    <w:rsid w:val="00F04CA5"/>
    <w:rsid w:val="00F37AB4"/>
    <w:rsid w:val="00F47835"/>
    <w:rsid w:val="00F512DB"/>
    <w:rsid w:val="00F8190F"/>
    <w:rsid w:val="00FA0527"/>
    <w:rsid w:val="00FA51DC"/>
    <w:rsid w:val="00FB1251"/>
    <w:rsid w:val="00FB35B5"/>
    <w:rsid w:val="00FC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09f"/>
    </o:shapedefaults>
    <o:shapelayout v:ext="edit">
      <o:idmap v:ext="edit" data="1"/>
    </o:shapelayout>
  </w:shapeDefaults>
  <w:decimalSymbol w:val=","/>
  <w:listSeparator w:val=";"/>
  <w14:docId w14:val="22DD3870"/>
  <w15:docId w15:val="{47268AF6-CBDA-47DD-9BDF-F038DE07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unhideWhenUsed/>
    <w:pPr>
      <w:spacing w:before="300" w:after="40" w:line="240" w:lineRule="auto"/>
      <w:outlineLvl w:val="0"/>
    </w:pPr>
    <w:rPr>
      <w:rFonts w:asciiTheme="majorHAnsi" w:hAnsiTheme="majorHAnsi"/>
      <w:b/>
      <w:color w:val="B35E06" w:themeColor="accent1" w:themeShade="BF"/>
      <w:spacing w:val="2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pPr>
      <w:spacing w:before="240" w:after="40" w:line="240" w:lineRule="auto"/>
      <w:outlineLvl w:val="1"/>
    </w:pPr>
    <w:rPr>
      <w:rFonts w:asciiTheme="majorHAnsi" w:hAnsiTheme="majorHAnsi"/>
      <w:b/>
      <w:color w:val="B35E06" w:themeColor="accent1" w:themeShade="BF"/>
      <w:spacing w:val="20"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spacing w:before="200" w:after="40" w:line="240" w:lineRule="auto"/>
      <w:outlineLvl w:val="2"/>
    </w:pPr>
    <w:rPr>
      <w:rFonts w:asciiTheme="majorHAnsi" w:hAnsiTheme="majorHAnsi"/>
      <w:b/>
      <w:color w:val="F07F09" w:themeColor="accent1"/>
      <w:spacing w:val="20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spacing w:before="240" w:after="0"/>
      <w:outlineLvl w:val="3"/>
    </w:pPr>
    <w:rPr>
      <w:rFonts w:asciiTheme="majorHAnsi" w:hAnsiTheme="majorHAnsi"/>
      <w:b/>
      <w:color w:val="14415C" w:themeColor="accent3" w:themeShade="BF"/>
      <w:spacing w:val="20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spacing w:before="200" w:after="0"/>
      <w:outlineLvl w:val="4"/>
    </w:pPr>
    <w:rPr>
      <w:rFonts w:asciiTheme="majorHAnsi" w:hAnsiTheme="majorHAnsi"/>
      <w:b/>
      <w:i/>
      <w:color w:val="14415C" w:themeColor="accent3" w:themeShade="BF"/>
      <w:spacing w:val="20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spacing w:before="200" w:after="0"/>
      <w:outlineLvl w:val="5"/>
    </w:pPr>
    <w:rPr>
      <w:rFonts w:asciiTheme="majorHAnsi" w:hAnsiTheme="majorHAnsi"/>
      <w:color w:val="0D2B3E" w:themeColor="accent3" w:themeShade="80"/>
      <w:spacing w:val="10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spacing w:before="200" w:after="0"/>
      <w:outlineLvl w:val="6"/>
    </w:pPr>
    <w:rPr>
      <w:rFonts w:asciiTheme="majorHAnsi" w:hAnsiTheme="majorHAnsi"/>
      <w:i/>
      <w:color w:val="0D2B3E" w:themeColor="accent3" w:themeShade="80"/>
      <w:spacing w:val="10"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spacing w:before="200" w:after="0"/>
      <w:outlineLvl w:val="7"/>
    </w:pPr>
    <w:rPr>
      <w:rFonts w:asciiTheme="majorHAnsi" w:hAnsiTheme="majorHAnsi"/>
      <w:color w:val="F07F09" w:themeColor="accent1"/>
      <w:spacing w:val="1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spacing w:before="200" w:after="0"/>
      <w:outlineLvl w:val="8"/>
    </w:pPr>
    <w:rPr>
      <w:rFonts w:asciiTheme="majorHAnsi" w:hAnsiTheme="majorHAnsi"/>
      <w:i/>
      <w:color w:val="F07F09" w:themeColor="accent1"/>
      <w:spacing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qFormat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cs="Times New Roman"/>
      <w:color w:val="000000" w:themeColor="text1"/>
      <w:szCs w:val="20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7"/>
    <w:unhideWhenUsed/>
    <w:qFormat/>
    <w:pPr>
      <w:spacing w:before="480" w:after="960"/>
      <w:contextualSpacing/>
    </w:pPr>
  </w:style>
  <w:style w:type="character" w:customStyle="1" w:styleId="GruformelZchn">
    <w:name w:val="Grußformel Zchn"/>
    <w:basedOn w:val="Absatz-Standardschriftart"/>
    <w:link w:val="Gruformel"/>
    <w:uiPriority w:val="7"/>
    <w:rPr>
      <w:rFonts w:cs="Times New Roman"/>
      <w:color w:val="000000" w:themeColor="text1"/>
      <w:szCs w:val="20"/>
    </w:rPr>
  </w:style>
  <w:style w:type="paragraph" w:customStyle="1" w:styleId="a">
    <w:name w:val="Адрес получателя"/>
    <w:basedOn w:val="KeinLeerraum"/>
    <w:link w:val="a0"/>
    <w:uiPriority w:val="5"/>
    <w:qFormat/>
    <w:pPr>
      <w:spacing w:after="360"/>
      <w:contextualSpacing/>
    </w:pPr>
  </w:style>
  <w:style w:type="paragraph" w:styleId="Anrede">
    <w:name w:val="Salutation"/>
    <w:basedOn w:val="KeinLeerraum"/>
    <w:next w:val="Standard"/>
    <w:link w:val="AnredeZchn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AnredeZchn">
    <w:name w:val="Anrede Zchn"/>
    <w:basedOn w:val="Absatz-Standardschriftart"/>
    <w:link w:val="Anrede"/>
    <w:uiPriority w:val="6"/>
    <w:rPr>
      <w:rFonts w:cs="Times New Roman"/>
      <w:b/>
      <w:color w:val="000000" w:themeColor="text1"/>
      <w:szCs w:val="20"/>
    </w:rPr>
  </w:style>
  <w:style w:type="paragraph" w:customStyle="1" w:styleId="a1">
    <w:name w:val="Обратный адрес"/>
    <w:basedOn w:val="KeinLeerraum"/>
    <w:uiPriority w:val="3"/>
    <w:qFormat/>
    <w:pPr>
      <w:spacing w:after="360"/>
      <w:contextualSpacing/>
    </w:pPr>
  </w:style>
  <w:style w:type="character" w:styleId="Platzhaltertext">
    <w:name w:val="Placeholder Text"/>
    <w:basedOn w:val="Absatz-Standardschriftart"/>
    <w:uiPriority w:val="99"/>
    <w:unhideWhenUsed/>
    <w:qFormat/>
    <w:rPr>
      <w:color w:val="808080"/>
    </w:rPr>
  </w:style>
  <w:style w:type="paragraph" w:styleId="Unterschrift">
    <w:name w:val="Signature"/>
    <w:basedOn w:val="Standard"/>
    <w:link w:val="UnterschriftZchn"/>
    <w:uiPriority w:val="99"/>
    <w:unhideWhenUsed/>
    <w:pPr>
      <w:spacing w:after="200"/>
      <w:contextualSpacing/>
    </w:pPr>
  </w:style>
  <w:style w:type="character" w:customStyle="1" w:styleId="UnterschriftZchn">
    <w:name w:val="Unterschrift Zchn"/>
    <w:basedOn w:val="Absatz-Standardschriftart"/>
    <w:link w:val="Unterschrift"/>
    <w:uiPriority w:val="99"/>
    <w:rPr>
      <w:rFonts w:cs="Times New Roman"/>
      <w:color w:val="000000" w:themeColor="text1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cktext">
    <w:name w:val="Block Text"/>
    <w:uiPriority w:val="40"/>
    <w:pPr>
      <w:pBdr>
        <w:top w:val="single" w:sz="2" w:space="10" w:color="F9B268" w:themeColor="accent1" w:themeTint="99"/>
        <w:bottom w:val="single" w:sz="24" w:space="10" w:color="F9B268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Buchtitel">
    <w:name w:val="Book Title"/>
    <w:basedOn w:val="Absatz-Standardschriftart"/>
    <w:uiPriority w:val="33"/>
    <w:qFormat/>
    <w:rPr>
      <w:rFonts w:asciiTheme="majorHAnsi" w:hAnsiTheme="majorHAnsi" w:cs="Times New Roman"/>
      <w:i/>
      <w:color w:val="C19859" w:themeColor="accent6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0" w:line="240" w:lineRule="auto"/>
    </w:pPr>
    <w:rPr>
      <w:bCs/>
      <w:smallCaps/>
      <w:color w:val="761E28" w:themeColor="accent2" w:themeShade="BF"/>
      <w:spacing w:val="10"/>
      <w:sz w:val="18"/>
      <w:szCs w:val="18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  <w:rPr>
      <w:rFonts w:cs="Times New Roman"/>
      <w:color w:val="000000" w:themeColor="text1"/>
      <w:szCs w:val="20"/>
    </w:rPr>
  </w:style>
  <w:style w:type="character" w:styleId="Hervorhebung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cs="Times New Roman"/>
      <w:color w:val="000000" w:themeColor="text1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hAnsiTheme="majorHAnsi" w:cs="Times New Roman"/>
      <w:b/>
      <w:color w:val="B35E06" w:themeColor="accent1" w:themeShade="BF"/>
      <w:spacing w:val="20"/>
      <w:sz w:val="24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hAnsiTheme="majorHAnsi" w:cs="Times New Roman"/>
      <w:b/>
      <w:color w:val="F07F09" w:themeColor="accent1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hAnsiTheme="majorHAnsi" w:cs="Times New Roman"/>
      <w:b/>
      <w:color w:val="14415C" w:themeColor="accent3" w:themeShade="BF"/>
      <w:spacing w:val="20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hAnsiTheme="majorHAnsi" w:cs="Times New Roman"/>
      <w:b/>
      <w:i/>
      <w:color w:val="14415C" w:themeColor="accent3" w:themeShade="BF"/>
      <w:spacing w:val="20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hAnsiTheme="majorHAnsi" w:cs="Times New Roman"/>
      <w:color w:val="0D2B3E" w:themeColor="accent3" w:themeShade="80"/>
      <w:spacing w:val="10"/>
      <w:sz w:val="24"/>
      <w:szCs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hAnsiTheme="majorHAnsi" w:cs="Times New Roman"/>
      <w:i/>
      <w:color w:val="0D2B3E" w:themeColor="accent3" w:themeShade="80"/>
      <w:spacing w:val="10"/>
      <w:sz w:val="24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hAnsiTheme="majorHAnsi" w:cs="Times New Roman"/>
      <w:color w:val="F07F09" w:themeColor="accent1"/>
      <w:spacing w:val="1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hAnsiTheme="majorHAnsi" w:cs="Times New Roman"/>
      <w:i/>
      <w:color w:val="F07F09" w:themeColor="accent1"/>
      <w:spacing w:val="10"/>
      <w:szCs w:val="20"/>
    </w:rPr>
  </w:style>
  <w:style w:type="character" w:styleId="Hyperlink">
    <w:name w:val="Hyperlink"/>
    <w:basedOn w:val="Absatz-Standardschriftart"/>
    <w:uiPriority w:val="99"/>
    <w:semiHidden/>
    <w:unhideWhenUsed/>
    <w:rPr>
      <w:color w:val="6B9F25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rFonts w:asciiTheme="minorHAnsi" w:hAnsiTheme="minorHAnsi" w:cs="Times New Roman"/>
      <w:b/>
      <w:i/>
      <w:smallCaps/>
      <w:color w:val="9F2936" w:themeColor="accent2"/>
      <w:spacing w:val="2"/>
      <w:w w:val="100"/>
      <w:sz w:val="20"/>
      <w:szCs w:val="20"/>
    </w:rPr>
  </w:style>
  <w:style w:type="paragraph" w:styleId="IntensivesZitat">
    <w:name w:val="Intense Quote"/>
    <w:basedOn w:val="Standard"/>
    <w:link w:val="IntensivesZitatZchn"/>
    <w:uiPriority w:val="30"/>
    <w:qFormat/>
    <w:pPr>
      <w:pBdr>
        <w:top w:val="single" w:sz="36" w:space="10" w:color="F9B268" w:themeColor="accent1" w:themeTint="99"/>
        <w:left w:val="single" w:sz="24" w:space="10" w:color="F07F09" w:themeColor="accent1"/>
        <w:bottom w:val="single" w:sz="36" w:space="10" w:color="1B587C" w:themeColor="accent3"/>
        <w:right w:val="single" w:sz="24" w:space="10" w:color="F07F09" w:themeColor="accent1"/>
      </w:pBdr>
      <w:shd w:val="clear" w:color="auto" w:fill="F07F09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F07F09" w:themeFill="accent1"/>
    </w:rPr>
  </w:style>
  <w:style w:type="character" w:styleId="IntensiverVerweis">
    <w:name w:val="Intense Reference"/>
    <w:basedOn w:val="Absatz-Standardschriftart"/>
    <w:uiPriority w:val="32"/>
    <w:qFormat/>
    <w:rPr>
      <w:rFonts w:cs="Times New Roman"/>
      <w:b/>
      <w:color w:val="F07F09" w:themeColor="accent1"/>
      <w:sz w:val="22"/>
      <w:szCs w:val="20"/>
      <w:u w:val="single"/>
    </w:rPr>
  </w:style>
  <w:style w:type="paragraph" w:styleId="Aufzhlungszeichen">
    <w:name w:val="List Bullet"/>
    <w:basedOn w:val="Standard"/>
    <w:uiPriority w:val="37"/>
    <w:unhideWhenUsed/>
    <w:qFormat/>
    <w:pPr>
      <w:numPr>
        <w:numId w:val="11"/>
      </w:numPr>
      <w:spacing w:after="0"/>
      <w:contextualSpacing/>
    </w:pPr>
  </w:style>
  <w:style w:type="paragraph" w:styleId="Aufzhlungszeichen2">
    <w:name w:val="List Bullet 2"/>
    <w:basedOn w:val="Standard"/>
    <w:uiPriority w:val="37"/>
    <w:unhideWhenUsed/>
    <w:qFormat/>
    <w:pPr>
      <w:numPr>
        <w:numId w:val="12"/>
      </w:numPr>
      <w:spacing w:after="0"/>
    </w:pPr>
  </w:style>
  <w:style w:type="paragraph" w:styleId="Aufzhlungszeichen3">
    <w:name w:val="List Bullet 3"/>
    <w:basedOn w:val="Standard"/>
    <w:uiPriority w:val="37"/>
    <w:unhideWhenUsed/>
    <w:qFormat/>
    <w:pPr>
      <w:numPr>
        <w:numId w:val="13"/>
      </w:numPr>
      <w:spacing w:after="0"/>
    </w:pPr>
  </w:style>
  <w:style w:type="paragraph" w:styleId="Aufzhlungszeichen4">
    <w:name w:val="List Bullet 4"/>
    <w:basedOn w:val="Standard"/>
    <w:uiPriority w:val="37"/>
    <w:unhideWhenUsed/>
    <w:qFormat/>
    <w:pPr>
      <w:numPr>
        <w:numId w:val="14"/>
      </w:numPr>
      <w:spacing w:after="0"/>
    </w:pPr>
  </w:style>
  <w:style w:type="paragraph" w:styleId="Aufzhlungszeichen5">
    <w:name w:val="List Bullet 5"/>
    <w:basedOn w:val="Standard"/>
    <w:uiPriority w:val="37"/>
    <w:unhideWhenUsed/>
    <w:qFormat/>
    <w:pPr>
      <w:numPr>
        <w:numId w:val="15"/>
      </w:numPr>
      <w:spacing w:after="0"/>
    </w:pPr>
  </w:style>
  <w:style w:type="paragraph" w:styleId="Zitat">
    <w:name w:val="Quote"/>
    <w:basedOn w:val="Standard"/>
    <w:link w:val="ZitatZchn"/>
    <w:uiPriority w:val="29"/>
    <w:qFormat/>
    <w:rPr>
      <w:i/>
      <w:color w:val="808080" w:themeColor="background1" w:themeShade="80"/>
      <w:sz w:val="24"/>
    </w:rPr>
  </w:style>
  <w:style w:type="character" w:customStyle="1" w:styleId="ZitatZchn">
    <w:name w:val="Zitat Zchn"/>
    <w:basedOn w:val="Absatz-Standardschriftart"/>
    <w:link w:val="Zitat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Fett">
    <w:name w:val="Strong"/>
    <w:uiPriority w:val="22"/>
    <w:qFormat/>
    <w:rPr>
      <w:rFonts w:asciiTheme="minorHAnsi" w:hAnsiTheme="minorHAnsi"/>
      <w:b/>
      <w:color w:val="9F2936" w:themeColor="accent2"/>
    </w:rPr>
  </w:style>
  <w:style w:type="paragraph" w:styleId="Untertitel">
    <w:name w:val="Subtitle"/>
    <w:basedOn w:val="Standard"/>
    <w:link w:val="UntertitelZchn"/>
    <w:uiPriority w:val="11"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inorHAnsi"/>
      <w:sz w:val="28"/>
      <w:szCs w:val="24"/>
    </w:rPr>
  </w:style>
  <w:style w:type="character" w:styleId="SchwacheHervorhebung">
    <w:name w:val="Subtle Emphasis"/>
    <w:basedOn w:val="Absatz-Standardschriftar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chwacherVerweis">
    <w:name w:val="Subtle Reference"/>
    <w:basedOn w:val="Absatz-Standardschriftar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paragraph" w:styleId="Titel">
    <w:name w:val="Title"/>
    <w:basedOn w:val="Standard"/>
    <w:link w:val="TitelZchn"/>
    <w:uiPriority w:val="10"/>
    <w:pPr>
      <w:pBdr>
        <w:bottom w:val="single" w:sz="8" w:space="4" w:color="F07F09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F07F09" w:themeColor="accent1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="Times New Roman"/>
      <w:b/>
      <w:smallCaps/>
      <w:color w:val="F07F09" w:themeColor="accent1"/>
      <w:sz w:val="48"/>
      <w:szCs w:val="48"/>
    </w:rPr>
  </w:style>
  <w:style w:type="paragraph" w:styleId="Verzeichnis1">
    <w:name w:val="toc 1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2936" w:themeColor="accent2"/>
    </w:rPr>
  </w:style>
  <w:style w:type="paragraph" w:styleId="Verzeichnis2">
    <w:name w:val="toc 2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Verzeichnis3">
    <w:name w:val="toc 3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Verzeichnis4">
    <w:name w:val="toc 4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Verzeichnis5">
    <w:name w:val="toc 5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Verzeichnis6">
    <w:name w:val="toc 6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Verzeichnis7">
    <w:name w:val="toc 7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Verzeichnis8">
    <w:name w:val="toc 8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Verzeichnis9">
    <w:name w:val="toc 9"/>
    <w:basedOn w:val="Standard"/>
    <w:next w:val="Stand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a2">
    <w:name w:val="Текст даты"/>
    <w:basedOn w:val="Standard"/>
    <w:uiPriority w:val="35"/>
    <w:pPr>
      <w:spacing w:before="720" w:after="200"/>
      <w:contextualSpacing/>
    </w:pPr>
  </w:style>
  <w:style w:type="paragraph" w:customStyle="1" w:styleId="a3">
    <w:name w:val="Серый текст"/>
    <w:basedOn w:val="KeinLeerraum"/>
    <w:uiPriority w:val="35"/>
    <w:qFormat/>
    <w:rPr>
      <w:rFonts w:asciiTheme="majorHAnsi" w:hAnsiTheme="majorHAnsi"/>
      <w:sz w:val="20"/>
    </w:rPr>
  </w:style>
  <w:style w:type="character" w:customStyle="1" w:styleId="a0">
    <w:name w:val="Адрес получателя (знак)"/>
    <w:basedOn w:val="Absatz-Standardschriftart"/>
    <w:link w:val="a"/>
    <w:uiPriority w:val="5"/>
    <w:locked/>
    <w:rPr>
      <w:rFonts w:cs="Times New Roman"/>
      <w:color w:val="000000" w:themeColor="text1"/>
      <w:szCs w:val="20"/>
    </w:rPr>
  </w:style>
  <w:style w:type="paragraph" w:styleId="Listenabsatz">
    <w:name w:val="List Paragraph"/>
    <w:basedOn w:val="Standard"/>
    <w:uiPriority w:val="34"/>
    <w:qFormat/>
    <w:rsid w:val="00B95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2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i\AppData\Roaming\Microsoft\&#1064;&#1072;&#1073;&#1083;&#1086;&#1085;&#1099;\EquityMergeLetter.dotx" TargetMode="Externa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D3FC-ED53-423D-959A-36097654B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604F9B-BE81-4EA8-923C-C1B99E76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EquityMergeLetter</Template>
  <TotalTime>0</TotalTime>
  <Pages>1</Pages>
  <Words>92</Words>
  <Characters>583</Characters>
  <Application>Microsoft Office Word</Application>
  <DocSecurity>0</DocSecurity>
  <Lines>4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</dc:creator>
  <cp:lastModifiedBy>Georgios Romanidis</cp:lastModifiedBy>
  <cp:revision>48</cp:revision>
  <cp:lastPrinted>2017-09-08T22:10:00Z</cp:lastPrinted>
  <dcterms:created xsi:type="dcterms:W3CDTF">2016-01-17T10:04:00Z</dcterms:created>
  <dcterms:modified xsi:type="dcterms:W3CDTF">2017-10-07T11:20:00Z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TC017730639991</vt:lpwstr>
  </property>
</Properties>
</file>