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E76" w:rsidRPr="0044509C" w:rsidRDefault="00027E0D" w:rsidP="0044509C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FB6ED" wp14:editId="62C9665B">
                <wp:simplePos x="0" y="0"/>
                <wp:positionH relativeFrom="column">
                  <wp:posOffset>-530860</wp:posOffset>
                </wp:positionH>
                <wp:positionV relativeFrom="paragraph">
                  <wp:posOffset>-542925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E0D" w:rsidRPr="00996432" w:rsidRDefault="00497C0C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</w:t>
                            </w:r>
                            <w:r w:rsidR="00CB4E5A"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en-</w:t>
                            </w:r>
                            <w:r w:rsidR="00027E0D"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Büfett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FB6ED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8pt;margin-top:-42.7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" filled="f" stroked="f">
                <v:textbox>
                  <w:txbxContent>
                    <w:p w:rsidR="00027E0D" w:rsidRPr="00996432" w:rsidRDefault="00497C0C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Ath</w:t>
                      </w:r>
                      <w:r w:rsidR="00CB4E5A"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en-</w:t>
                      </w:r>
                      <w:r w:rsidR="00027E0D"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Büfett </w:t>
                      </w:r>
                    </w:p>
                  </w:txbxContent>
                </v:textbox>
              </v:shape>
            </w:pict>
          </mc:Fallback>
        </mc:AlternateContent>
      </w:r>
    </w:p>
    <w:p w:rsidR="00B95FFD" w:rsidRPr="00D531D7" w:rsidRDefault="00B95FFD" w:rsidP="00D531D7">
      <w:pPr>
        <w:pStyle w:val="affa"/>
        <w:numPr>
          <w:ilvl w:val="0"/>
          <w:numId w:val="25"/>
        </w:numPr>
        <w:rPr>
          <w:rFonts w:asciiTheme="majorHAnsi" w:hAnsiTheme="majorHAnsi"/>
          <w:b/>
          <w:sz w:val="28"/>
        </w:rPr>
      </w:pPr>
      <w:r w:rsidRPr="00D531D7">
        <w:rPr>
          <w:rFonts w:asciiTheme="majorHAnsi" w:hAnsiTheme="majorHAnsi"/>
          <w:b/>
          <w:sz w:val="28"/>
        </w:rPr>
        <w:t>Vorspe</w:t>
      </w:r>
      <w:r w:rsidR="00F52011">
        <w:rPr>
          <w:rFonts w:asciiTheme="majorHAnsi" w:hAnsiTheme="majorHAnsi"/>
          <w:b/>
          <w:sz w:val="28"/>
        </w:rPr>
        <w:t>i</w:t>
      </w:r>
      <w:r w:rsidRPr="00D531D7">
        <w:rPr>
          <w:rFonts w:asciiTheme="majorHAnsi" w:hAnsiTheme="majorHAnsi"/>
          <w:b/>
          <w:sz w:val="28"/>
        </w:rPr>
        <w:t>sen</w:t>
      </w:r>
    </w:p>
    <w:p w:rsidR="00E7437F" w:rsidRPr="00B92D4B" w:rsidRDefault="004948FB" w:rsidP="001115D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Tz</w:t>
      </w:r>
      <w:r w:rsidR="00B95FFD" w:rsidRPr="00B92D4B">
        <w:rPr>
          <w:rFonts w:asciiTheme="majorHAnsi" w:eastAsia="ArialMT" w:hAnsiTheme="majorHAnsi" w:cs="ArialMT"/>
          <w:sz w:val="28"/>
        </w:rPr>
        <w:t>a</w:t>
      </w:r>
      <w:r w:rsidRPr="00B92D4B">
        <w:rPr>
          <w:rFonts w:asciiTheme="majorHAnsi" w:eastAsia="ArialMT" w:hAnsiTheme="majorHAnsi" w:cs="ArialMT"/>
          <w:sz w:val="28"/>
        </w:rPr>
        <w:t>t</w:t>
      </w:r>
      <w:r w:rsidR="00B95FFD" w:rsidRPr="00B92D4B">
        <w:rPr>
          <w:rFonts w:asciiTheme="majorHAnsi" w:eastAsia="ArialMT" w:hAnsiTheme="majorHAnsi" w:cs="ArialMT"/>
          <w:sz w:val="28"/>
        </w:rPr>
        <w:t xml:space="preserve">ziki, </w:t>
      </w:r>
      <w:r w:rsidR="00EE55C4">
        <w:rPr>
          <w:rFonts w:asciiTheme="majorHAnsi" w:eastAsia="ArialMT" w:hAnsiTheme="majorHAnsi" w:cs="ArialMT"/>
          <w:sz w:val="28"/>
        </w:rPr>
        <w:t>g</w:t>
      </w:r>
      <w:r w:rsidR="00E7437F" w:rsidRPr="00B92D4B">
        <w:rPr>
          <w:rFonts w:asciiTheme="majorHAnsi" w:eastAsia="ArialMT" w:hAnsiTheme="majorHAnsi" w:cs="ArialMT"/>
          <w:sz w:val="28"/>
        </w:rPr>
        <w:t>rüne und schwarze eingelegte Oliven</w:t>
      </w:r>
      <w:r w:rsidR="00B95FFD" w:rsidRPr="00B92D4B">
        <w:rPr>
          <w:rFonts w:asciiTheme="majorHAnsi" w:eastAsia="ArialMT" w:hAnsiTheme="majorHAnsi" w:cs="ArialMT"/>
          <w:sz w:val="28"/>
        </w:rPr>
        <w:t xml:space="preserve">, </w:t>
      </w:r>
      <w:r w:rsidR="006F60A2" w:rsidRPr="00B92D4B">
        <w:rPr>
          <w:rFonts w:asciiTheme="majorHAnsi" w:eastAsia="ArialMT" w:hAnsiTheme="majorHAnsi" w:cs="ArialMT"/>
          <w:sz w:val="28"/>
        </w:rPr>
        <w:t xml:space="preserve"> </w:t>
      </w:r>
    </w:p>
    <w:p w:rsidR="00B95FFD" w:rsidRPr="00B92D4B" w:rsidRDefault="004948FB" w:rsidP="001115D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Feta mit Olivenöl und Ore</w:t>
      </w:r>
      <w:r w:rsidR="00B95FFD" w:rsidRPr="00B92D4B">
        <w:rPr>
          <w:rFonts w:asciiTheme="majorHAnsi" w:eastAsia="ArialMT" w:hAnsiTheme="majorHAnsi" w:cs="ArialMT"/>
          <w:sz w:val="28"/>
        </w:rPr>
        <w:t>gano</w:t>
      </w:r>
    </w:p>
    <w:p w:rsidR="00997F85" w:rsidRPr="00B92D4B" w:rsidRDefault="004948FB" w:rsidP="006F60A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</w:t>
      </w:r>
      <w:r w:rsidR="00B95FFD" w:rsidRPr="00B92D4B">
        <w:rPr>
          <w:rFonts w:asciiTheme="majorHAnsi" w:eastAsia="ArialMT" w:hAnsiTheme="majorHAnsi" w:cs="ArialMT"/>
          <w:sz w:val="28"/>
        </w:rPr>
        <w:t>egrillte Peperoni mit Knoblauch</w:t>
      </w:r>
      <w:r w:rsidR="006F60A2" w:rsidRPr="00B92D4B">
        <w:rPr>
          <w:rFonts w:asciiTheme="majorHAnsi" w:eastAsia="ArialMT" w:hAnsiTheme="majorHAnsi" w:cs="ArialMT"/>
          <w:sz w:val="28"/>
        </w:rPr>
        <w:t xml:space="preserve">, </w:t>
      </w:r>
    </w:p>
    <w:p w:rsidR="00F04CA5" w:rsidRPr="00B92D4B" w:rsidRDefault="004948FB" w:rsidP="00AE70D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</w:t>
      </w:r>
      <w:r w:rsidR="00F04CA5" w:rsidRPr="00B92D4B">
        <w:rPr>
          <w:rFonts w:asciiTheme="majorHAnsi" w:eastAsia="ArialMT" w:hAnsiTheme="majorHAnsi" w:cs="ArialMT"/>
          <w:sz w:val="28"/>
        </w:rPr>
        <w:t>efüllte Weinblätter</w:t>
      </w:r>
      <w:r w:rsidR="00465A3D" w:rsidRPr="00B92D4B">
        <w:rPr>
          <w:rFonts w:asciiTheme="majorHAnsi" w:eastAsia="ArialMT" w:hAnsiTheme="majorHAnsi" w:cs="ArialMT"/>
          <w:sz w:val="28"/>
        </w:rPr>
        <w:t xml:space="preserve"> mit Reis</w:t>
      </w:r>
      <w:r w:rsidR="00AE70DC" w:rsidRPr="00B92D4B">
        <w:rPr>
          <w:rFonts w:asciiTheme="majorHAnsi" w:eastAsia="ArialMT" w:hAnsiTheme="majorHAnsi" w:cs="ArialMT"/>
          <w:sz w:val="28"/>
        </w:rPr>
        <w:t>, Datteln im Speckmantel</w:t>
      </w:r>
    </w:p>
    <w:p w:rsidR="00973A37" w:rsidRPr="00B92D4B" w:rsidRDefault="00E7437F" w:rsidP="00F04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Taramás,</w:t>
      </w:r>
      <w:r w:rsidR="00F847D7" w:rsidRPr="00B92D4B">
        <w:rPr>
          <w:rFonts w:asciiTheme="majorHAnsi" w:hAnsiTheme="majorHAnsi"/>
        </w:rPr>
        <w:t xml:space="preserve"> </w:t>
      </w:r>
      <w:r w:rsidR="00F847D7" w:rsidRPr="00B92D4B">
        <w:rPr>
          <w:rFonts w:asciiTheme="majorHAnsi" w:eastAsia="ArialMT" w:hAnsiTheme="majorHAnsi" w:cs="ArialMT"/>
          <w:sz w:val="28"/>
        </w:rPr>
        <w:t xml:space="preserve">Blätterteig </w:t>
      </w:r>
      <w:r w:rsidR="00D16BA7" w:rsidRPr="00B92D4B">
        <w:rPr>
          <w:rFonts w:asciiTheme="majorHAnsi" w:eastAsia="ArialMT" w:hAnsiTheme="majorHAnsi" w:cs="ArialMT"/>
          <w:sz w:val="28"/>
        </w:rPr>
        <w:t>gefüllt mit Feta</w:t>
      </w:r>
      <w:r w:rsidR="00F847D7" w:rsidRPr="00B92D4B">
        <w:rPr>
          <w:rFonts w:asciiTheme="majorHAnsi" w:eastAsia="ArialMT" w:hAnsiTheme="majorHAnsi" w:cs="ArialMT"/>
          <w:sz w:val="28"/>
        </w:rPr>
        <w:t>käse</w:t>
      </w:r>
    </w:p>
    <w:p w:rsidR="00973789" w:rsidRPr="00B92D4B" w:rsidRDefault="00973789" w:rsidP="0097378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Gemischter Räucherfisch</w:t>
      </w:r>
      <w:r w:rsidR="001F7C6D" w:rsidRPr="00B92D4B">
        <w:rPr>
          <w:rFonts w:asciiTheme="majorHAnsi" w:eastAsia="ArialMT" w:hAnsiTheme="majorHAnsi" w:cs="ArialMT"/>
          <w:sz w:val="28"/>
        </w:rPr>
        <w:t xml:space="preserve"> Platte</w:t>
      </w:r>
    </w:p>
    <w:p w:rsidR="00E7437F" w:rsidRPr="00B92D4B" w:rsidRDefault="00E7437F" w:rsidP="0097378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Ofenfrisches Pita-Brot mit Knoblauchbutter</w:t>
      </w:r>
    </w:p>
    <w:p w:rsidR="00973789" w:rsidRPr="00B92D4B" w:rsidRDefault="00973789" w:rsidP="00F04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32"/>
        </w:rPr>
      </w:pPr>
    </w:p>
    <w:p w:rsidR="001115D2" w:rsidRPr="00B92D4B" w:rsidRDefault="004948FB" w:rsidP="001115D2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Salatbuffet</w:t>
      </w:r>
    </w:p>
    <w:p w:rsidR="000B2407" w:rsidRPr="00B92D4B" w:rsidRDefault="000B240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Den Jahreszeiten entsprechendes Salatbüffet,</w:t>
      </w:r>
    </w:p>
    <w:p w:rsidR="001115D2" w:rsidRPr="00B92D4B" w:rsidRDefault="000B240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 xml:space="preserve"> mit vier hausgemachten Rohkostsalaten</w:t>
      </w:r>
    </w:p>
    <w:p w:rsidR="0090775B" w:rsidRPr="00B92D4B" w:rsidRDefault="0090775B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B95FFD" w:rsidRPr="00B92D4B" w:rsidRDefault="00B95FFD" w:rsidP="00B95FFD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Haup</w:t>
      </w:r>
      <w:r w:rsidR="009E7FBC" w:rsidRPr="00B92D4B">
        <w:rPr>
          <w:rFonts w:asciiTheme="majorHAnsi" w:hAnsiTheme="majorHAnsi"/>
          <w:b/>
          <w:sz w:val="28"/>
        </w:rPr>
        <w:t>t</w:t>
      </w:r>
      <w:r w:rsidRPr="00B92D4B">
        <w:rPr>
          <w:rFonts w:asciiTheme="majorHAnsi" w:hAnsiTheme="majorHAnsi"/>
          <w:b/>
          <w:sz w:val="28"/>
        </w:rPr>
        <w:t>gang</w:t>
      </w:r>
    </w:p>
    <w:p w:rsidR="006D5409" w:rsidRPr="00B92D4B" w:rsidRDefault="00736E9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Schwe</w:t>
      </w:r>
      <w:r w:rsidR="00C924BA" w:rsidRPr="00B92D4B">
        <w:rPr>
          <w:rFonts w:asciiTheme="majorHAnsi" w:eastAsia="ArialMT" w:hAnsiTheme="majorHAnsi" w:cs="ArialMT"/>
          <w:sz w:val="28"/>
        </w:rPr>
        <w:t xml:space="preserve">inenacken </w:t>
      </w:r>
      <w:r w:rsidR="006D5409" w:rsidRPr="00B92D4B">
        <w:rPr>
          <w:rFonts w:asciiTheme="majorHAnsi" w:eastAsia="ArialMT" w:hAnsiTheme="majorHAnsi" w:cs="ArialMT"/>
          <w:sz w:val="28"/>
        </w:rPr>
        <w:t xml:space="preserve">Á la Chef" </w:t>
      </w:r>
      <w:r w:rsidR="00C924BA" w:rsidRPr="00B92D4B">
        <w:rPr>
          <w:rFonts w:asciiTheme="majorHAnsi" w:eastAsia="ArialMT" w:hAnsiTheme="majorHAnsi" w:cs="ArialMT"/>
          <w:sz w:val="28"/>
        </w:rPr>
        <w:t xml:space="preserve">am Stück gebacken </w:t>
      </w:r>
    </w:p>
    <w:p w:rsidR="001115D2" w:rsidRPr="00B92D4B" w:rsidRDefault="00C924BA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 xml:space="preserve">und </w:t>
      </w:r>
      <w:r w:rsidR="00736E97" w:rsidRPr="00B92D4B">
        <w:rPr>
          <w:rFonts w:asciiTheme="majorHAnsi" w:eastAsia="ArialMT" w:hAnsiTheme="majorHAnsi" w:cs="ArialMT"/>
          <w:sz w:val="28"/>
        </w:rPr>
        <w:t>mit Knoblauch gefüllt</w:t>
      </w:r>
    </w:p>
    <w:p w:rsidR="00C924BA" w:rsidRPr="00B92D4B" w:rsidRDefault="00C924BA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E55C4">
        <w:rPr>
          <w:rFonts w:asciiTheme="majorHAnsi" w:eastAsia="ArialMT" w:hAnsiTheme="majorHAnsi" w:cs="ArialMT"/>
          <w:sz w:val="28"/>
        </w:rPr>
        <w:t>dazu Metaxa Sahnesauce</w:t>
      </w:r>
    </w:p>
    <w:p w:rsidR="003E3440" w:rsidRPr="00B92D4B" w:rsidRDefault="003E3440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&amp;</w:t>
      </w:r>
    </w:p>
    <w:p w:rsidR="007826B4" w:rsidRPr="00B92D4B" w:rsidRDefault="00D2508E" w:rsidP="00A756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Viktoria</w:t>
      </w:r>
      <w:r w:rsidR="00736E97" w:rsidRPr="00B92D4B">
        <w:rPr>
          <w:rFonts w:asciiTheme="majorHAnsi" w:eastAsia="ArialMT" w:hAnsiTheme="majorHAnsi" w:cs="ArialMT"/>
          <w:sz w:val="28"/>
        </w:rPr>
        <w:t>barschfilet mit Butter-Zitrone</w:t>
      </w:r>
      <w:r w:rsidR="00773A5E" w:rsidRPr="00B92D4B">
        <w:rPr>
          <w:rFonts w:asciiTheme="majorHAnsi" w:eastAsia="ArialMT" w:hAnsiTheme="majorHAnsi" w:cs="ArialMT"/>
          <w:sz w:val="28"/>
        </w:rPr>
        <w:t>n</w:t>
      </w:r>
      <w:r w:rsidR="00736E97" w:rsidRPr="00B92D4B">
        <w:rPr>
          <w:rFonts w:asciiTheme="majorHAnsi" w:eastAsia="ArialMT" w:hAnsiTheme="majorHAnsi" w:cs="ArialMT"/>
          <w:sz w:val="28"/>
        </w:rPr>
        <w:t>soße</w:t>
      </w:r>
    </w:p>
    <w:p w:rsidR="00BE30E6" w:rsidRPr="00B92D4B" w:rsidRDefault="00BE30E6" w:rsidP="00A75625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="ArialMT"/>
          <w:sz w:val="28"/>
        </w:rPr>
      </w:pPr>
    </w:p>
    <w:p w:rsidR="00B95FFD" w:rsidRPr="00B92D4B" w:rsidRDefault="00B95FFD" w:rsidP="00B95FFD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Beilagen</w:t>
      </w:r>
    </w:p>
    <w:p w:rsidR="00736E97" w:rsidRPr="00B92D4B" w:rsidRDefault="00773A5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Backkartoffeln mit Zwiebeln(g</w:t>
      </w:r>
      <w:r w:rsidR="00736E97" w:rsidRPr="00B92D4B">
        <w:rPr>
          <w:rFonts w:asciiTheme="majorHAnsi" w:eastAsia="ArialMT" w:hAnsiTheme="majorHAnsi" w:cs="ArialMT"/>
          <w:sz w:val="28"/>
        </w:rPr>
        <w:t>riechischer Art)</w:t>
      </w:r>
    </w:p>
    <w:p w:rsidR="00736E97" w:rsidRPr="00B92D4B" w:rsidRDefault="00736E97" w:rsidP="00973A3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Nudelreis mit Käse und Tomatensoße</w:t>
      </w:r>
    </w:p>
    <w:p w:rsidR="001115D2" w:rsidRPr="00B92D4B" w:rsidRDefault="0092645D" w:rsidP="00973A3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frisches G</w:t>
      </w:r>
      <w:r w:rsidR="00736E97" w:rsidRPr="00B92D4B">
        <w:rPr>
          <w:rFonts w:asciiTheme="majorHAnsi" w:eastAsia="ArialMT" w:hAnsiTheme="majorHAnsi" w:cs="ArialMT"/>
          <w:sz w:val="28"/>
        </w:rPr>
        <w:t xml:space="preserve">emüse vom Markt </w:t>
      </w:r>
      <w:r w:rsidR="00FD7360" w:rsidRPr="00B92D4B">
        <w:rPr>
          <w:rFonts w:asciiTheme="majorHAnsi" w:eastAsia="ArialMT" w:hAnsiTheme="majorHAnsi" w:cs="ArialMT"/>
          <w:sz w:val="28"/>
        </w:rPr>
        <w:t xml:space="preserve">mit </w:t>
      </w:r>
      <w:r w:rsidR="00773A5E" w:rsidRPr="00B92D4B">
        <w:rPr>
          <w:rFonts w:asciiTheme="majorHAnsi" w:eastAsia="ArialMT" w:hAnsiTheme="majorHAnsi" w:cs="ArialMT"/>
          <w:sz w:val="28"/>
        </w:rPr>
        <w:t>Soße Hollandaise</w:t>
      </w:r>
    </w:p>
    <w:p w:rsidR="00D531D7" w:rsidRPr="00B92D4B" w:rsidRDefault="00D531D7" w:rsidP="00D531D7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Theme="majorHAnsi" w:eastAsia="ArialMT" w:hAnsiTheme="majorHAnsi" w:cs="ArialMT"/>
          <w:sz w:val="32"/>
        </w:rPr>
      </w:pPr>
    </w:p>
    <w:p w:rsidR="00B95FFD" w:rsidRPr="00B92D4B" w:rsidRDefault="00B95FFD" w:rsidP="00B95FFD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Dessert</w:t>
      </w:r>
    </w:p>
    <w:p w:rsidR="001115D2" w:rsidRPr="00B92D4B" w:rsidRDefault="00F712E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Joghurt mit Honig und Nüssen</w:t>
      </w:r>
    </w:p>
    <w:p w:rsidR="007B1871" w:rsidRDefault="00F712E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Obstsalat</w:t>
      </w:r>
      <w:r w:rsidR="00B92D4B">
        <w:rPr>
          <w:rFonts w:asciiTheme="majorHAnsi" w:eastAsia="ArialMT" w:hAnsiTheme="majorHAnsi" w:cs="ArialMT"/>
          <w:sz w:val="28"/>
        </w:rPr>
        <w:t>,</w:t>
      </w:r>
      <w:r w:rsidR="006F4E13">
        <w:rPr>
          <w:rFonts w:asciiTheme="majorHAnsi" w:eastAsia="ArialMT" w:hAnsiTheme="majorHAnsi" w:cs="ArialMT"/>
          <w:sz w:val="28"/>
        </w:rPr>
        <w:t xml:space="preserve"> </w:t>
      </w:r>
      <w:bookmarkStart w:id="0" w:name="_GoBack"/>
      <w:bookmarkEnd w:id="0"/>
      <w:r w:rsidR="00AE70DC" w:rsidRPr="00B92D4B">
        <w:rPr>
          <w:rFonts w:asciiTheme="majorHAnsi" w:eastAsia="ArialMT" w:hAnsiTheme="majorHAnsi" w:cs="ArialMT"/>
          <w:sz w:val="28"/>
        </w:rPr>
        <w:t>Feigen</w:t>
      </w:r>
    </w:p>
    <w:p w:rsidR="00433F23" w:rsidRDefault="00433F23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433F23" w:rsidRDefault="00433F23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433F23" w:rsidRPr="00B92D4B" w:rsidRDefault="00433F23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AF2689" w:rsidRPr="00B92D4B" w:rsidRDefault="00AD78AC" w:rsidP="00471340">
      <w:pPr>
        <w:pStyle w:val="affa"/>
        <w:numPr>
          <w:ilvl w:val="0"/>
          <w:numId w:val="20"/>
        </w:numPr>
        <w:spacing w:line="480" w:lineRule="auto"/>
        <w:rPr>
          <w:rFonts w:asciiTheme="majorHAnsi" w:hAnsiTheme="majorHAnsi"/>
          <w:b/>
          <w:sz w:val="24"/>
          <w:szCs w:val="24"/>
        </w:rPr>
      </w:pPr>
      <w:r w:rsidRPr="00B92D4B">
        <w:rPr>
          <w:rFonts w:asciiTheme="majorHAnsi" w:hAnsiTheme="majorHAnsi"/>
          <w:b/>
          <w:sz w:val="24"/>
          <w:szCs w:val="24"/>
        </w:rPr>
        <w:t>Preis o</w:t>
      </w:r>
      <w:r w:rsidR="00B95FFD" w:rsidRPr="00B92D4B">
        <w:rPr>
          <w:rFonts w:asciiTheme="majorHAnsi" w:hAnsiTheme="majorHAnsi"/>
          <w:b/>
          <w:sz w:val="24"/>
          <w:szCs w:val="24"/>
        </w:rPr>
        <w:t xml:space="preserve">hne Getränke     </w:t>
      </w:r>
      <w:r w:rsidR="00010E76" w:rsidRPr="00B92D4B">
        <w:rPr>
          <w:rFonts w:asciiTheme="majorHAnsi" w:hAnsiTheme="majorHAnsi"/>
          <w:b/>
          <w:sz w:val="24"/>
          <w:szCs w:val="24"/>
        </w:rPr>
        <w:tab/>
      </w:r>
      <w:r w:rsidRPr="00B92D4B">
        <w:rPr>
          <w:rFonts w:asciiTheme="majorHAnsi" w:hAnsiTheme="majorHAnsi"/>
          <w:b/>
          <w:sz w:val="24"/>
          <w:szCs w:val="24"/>
        </w:rPr>
        <w:t>m</w:t>
      </w:r>
      <w:r w:rsidR="00ED1F7F" w:rsidRPr="00B92D4B">
        <w:rPr>
          <w:rFonts w:asciiTheme="majorHAnsi" w:hAnsiTheme="majorHAnsi"/>
          <w:b/>
          <w:sz w:val="24"/>
          <w:szCs w:val="24"/>
        </w:rPr>
        <w:t>it Getränke*</w:t>
      </w:r>
      <w:r w:rsidR="00B95FFD" w:rsidRPr="00B92D4B">
        <w:rPr>
          <w:rFonts w:asciiTheme="majorHAnsi" w:hAnsiTheme="majorHAnsi"/>
          <w:b/>
          <w:sz w:val="24"/>
          <w:szCs w:val="24"/>
        </w:rPr>
        <w:t xml:space="preserve"> </w:t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B95FFD" w:rsidRPr="00B92D4B">
        <w:rPr>
          <w:rFonts w:asciiTheme="majorHAnsi" w:hAnsiTheme="majorHAnsi"/>
          <w:b/>
          <w:sz w:val="24"/>
          <w:szCs w:val="24"/>
        </w:rPr>
        <w:t xml:space="preserve">Kinder  </w:t>
      </w:r>
      <w:r w:rsidR="00AA59D0" w:rsidRPr="00B92D4B">
        <w:rPr>
          <w:rFonts w:asciiTheme="majorHAnsi" w:hAnsiTheme="majorHAnsi"/>
          <w:b/>
          <w:sz w:val="24"/>
          <w:szCs w:val="24"/>
        </w:rPr>
        <w:t>ab 7 Jahre</w:t>
      </w:r>
    </w:p>
    <w:p w:rsidR="00471340" w:rsidRPr="00B92D4B" w:rsidRDefault="009061CC" w:rsidP="002B49D7">
      <w:pPr>
        <w:pStyle w:val="affa"/>
        <w:spacing w:line="480" w:lineRule="auto"/>
        <w:rPr>
          <w:rFonts w:asciiTheme="majorHAnsi" w:hAnsiTheme="majorHAnsi"/>
          <w:b/>
          <w:sz w:val="24"/>
          <w:szCs w:val="24"/>
        </w:rPr>
      </w:pPr>
      <w:r w:rsidRPr="00B92D4B">
        <w:rPr>
          <w:rFonts w:asciiTheme="majorHAnsi" w:hAnsiTheme="majorHAnsi"/>
          <w:b/>
          <w:sz w:val="24"/>
          <w:szCs w:val="24"/>
        </w:rPr>
        <w:t>35</w:t>
      </w:r>
      <w:r w:rsidR="00AA59D0" w:rsidRPr="00B92D4B">
        <w:rPr>
          <w:rFonts w:asciiTheme="majorHAnsi" w:hAnsiTheme="majorHAnsi"/>
          <w:b/>
          <w:sz w:val="24"/>
          <w:szCs w:val="24"/>
        </w:rPr>
        <w:t>,00€</w:t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Pr="00B92D4B">
        <w:rPr>
          <w:rFonts w:asciiTheme="majorHAnsi" w:hAnsiTheme="majorHAnsi"/>
          <w:b/>
          <w:sz w:val="24"/>
          <w:szCs w:val="24"/>
        </w:rPr>
        <w:t>55</w:t>
      </w:r>
      <w:r w:rsidR="001C5966" w:rsidRPr="00B92D4B">
        <w:rPr>
          <w:rFonts w:asciiTheme="majorHAnsi" w:hAnsiTheme="majorHAnsi"/>
          <w:b/>
          <w:sz w:val="24"/>
          <w:szCs w:val="24"/>
        </w:rPr>
        <w:t>,5</w:t>
      </w:r>
      <w:r w:rsidR="00AA59D0" w:rsidRPr="00B92D4B">
        <w:rPr>
          <w:rFonts w:asciiTheme="majorHAnsi" w:hAnsiTheme="majorHAnsi"/>
          <w:b/>
          <w:sz w:val="24"/>
          <w:szCs w:val="24"/>
        </w:rPr>
        <w:t>0€</w:t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AA59D0" w:rsidRPr="00B92D4B">
        <w:rPr>
          <w:rFonts w:asciiTheme="majorHAnsi" w:hAnsiTheme="majorHAnsi"/>
          <w:b/>
          <w:sz w:val="24"/>
          <w:szCs w:val="24"/>
        </w:rPr>
        <w:tab/>
      </w:r>
      <w:r w:rsidR="00414FBC">
        <w:rPr>
          <w:rFonts w:asciiTheme="majorHAnsi" w:hAnsiTheme="majorHAnsi"/>
          <w:b/>
          <w:sz w:val="24"/>
          <w:szCs w:val="24"/>
        </w:rPr>
        <w:t>17,0</w:t>
      </w:r>
      <w:r w:rsidR="0065711F" w:rsidRPr="00B92D4B">
        <w:rPr>
          <w:rFonts w:asciiTheme="majorHAnsi" w:hAnsiTheme="majorHAnsi"/>
          <w:b/>
          <w:sz w:val="24"/>
          <w:szCs w:val="24"/>
        </w:rPr>
        <w:t>0€ /</w:t>
      </w:r>
      <w:r w:rsidR="00ED1F7F" w:rsidRPr="00B92D4B">
        <w:rPr>
          <w:rFonts w:asciiTheme="majorHAnsi" w:hAnsiTheme="majorHAnsi"/>
          <w:b/>
          <w:sz w:val="24"/>
          <w:szCs w:val="24"/>
        </w:rPr>
        <w:t>*</w:t>
      </w:r>
      <w:r w:rsidR="0065711F" w:rsidRPr="00B92D4B">
        <w:rPr>
          <w:rFonts w:asciiTheme="majorHAnsi" w:hAnsiTheme="majorHAnsi"/>
          <w:b/>
          <w:sz w:val="24"/>
          <w:szCs w:val="24"/>
        </w:rPr>
        <w:t xml:space="preserve"> 25,00€</w:t>
      </w:r>
    </w:p>
    <w:p w:rsidR="00CF3139" w:rsidRPr="00B92D4B" w:rsidRDefault="00471340" w:rsidP="00CF3139">
      <w:pPr>
        <w:pStyle w:val="affa"/>
        <w:numPr>
          <w:ilvl w:val="0"/>
          <w:numId w:val="20"/>
        </w:numPr>
        <w:rPr>
          <w:rFonts w:asciiTheme="majorHAnsi" w:hAnsiTheme="majorHAnsi"/>
          <w:color w:val="auto"/>
          <w:sz w:val="24"/>
          <w:szCs w:val="28"/>
        </w:rPr>
      </w:pPr>
      <w:r w:rsidRPr="00B92D4B">
        <w:rPr>
          <w:rFonts w:asciiTheme="majorHAnsi" w:hAnsiTheme="majorHAnsi"/>
          <w:color w:val="auto"/>
          <w:sz w:val="24"/>
          <w:szCs w:val="28"/>
        </w:rPr>
        <w:t>Sekt,</w:t>
      </w:r>
      <w:r w:rsidR="00BE6CFE" w:rsidRPr="00B92D4B">
        <w:rPr>
          <w:rFonts w:asciiTheme="majorHAnsi" w:hAnsiTheme="majorHAnsi"/>
          <w:color w:val="auto"/>
          <w:sz w:val="24"/>
          <w:szCs w:val="28"/>
        </w:rPr>
        <w:t xml:space="preserve">Champagne und Spirituosen </w:t>
      </w:r>
      <w:r w:rsidRPr="00B92D4B">
        <w:rPr>
          <w:rFonts w:asciiTheme="majorHAnsi" w:hAnsiTheme="majorHAnsi"/>
          <w:color w:val="auto"/>
          <w:sz w:val="24"/>
          <w:szCs w:val="28"/>
        </w:rPr>
        <w:t xml:space="preserve">wird </w:t>
      </w:r>
      <w:r w:rsidR="00BE6CFE" w:rsidRPr="00B92D4B">
        <w:rPr>
          <w:rFonts w:asciiTheme="majorHAnsi" w:hAnsiTheme="majorHAnsi"/>
          <w:color w:val="auto"/>
          <w:sz w:val="24"/>
          <w:szCs w:val="28"/>
        </w:rPr>
        <w:t xml:space="preserve">Extra </w:t>
      </w:r>
      <w:r w:rsidRPr="00B92D4B">
        <w:rPr>
          <w:rFonts w:asciiTheme="majorHAnsi" w:hAnsiTheme="majorHAnsi"/>
          <w:color w:val="auto"/>
          <w:sz w:val="24"/>
          <w:szCs w:val="28"/>
        </w:rPr>
        <w:t>berechnet</w:t>
      </w:r>
    </w:p>
    <w:sectPr w:rsidR="00CF3139" w:rsidRPr="00B92D4B" w:rsidSect="00CF31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2D9" w:rsidRDefault="006B72D9">
      <w:pPr>
        <w:spacing w:after="0" w:line="240" w:lineRule="auto"/>
      </w:pPr>
      <w:r>
        <w:separator/>
      </w:r>
    </w:p>
  </w:endnote>
  <w:endnote w:type="continuationSeparator" w:id="0">
    <w:p w:rsidR="006B72D9" w:rsidRDefault="006B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pStyle w:val="a5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8DB6867" wp14:editId="5441165A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6B72D9">
                          <w:pPr>
                            <w:pStyle w:val="aff9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8DB6867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6B72D9">
                    <w:pPr>
                      <w:pStyle w:val="aff9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00359DA" wp14:editId="7B9AF4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38029989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2996FAE" wp14:editId="535E28AC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433F23" w:rsidRPr="00433F23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2996FAE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433F23" w:rsidRPr="00433F23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E4B2CBF" wp14:editId="05007933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6B72D9">
                          <w:pPr>
                            <w:pStyle w:val="aff9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5E4B2CBF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6B72D9">
                    <w:pPr>
                      <w:pStyle w:val="aff9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E365CE2" wp14:editId="0696559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A5B614F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05F707B" wp14:editId="786AEF9A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05F707B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54D9B" w:rsidRDefault="00954D9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37C" w:rsidRDefault="008023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2D9" w:rsidRDefault="006B72D9">
      <w:pPr>
        <w:spacing w:after="0" w:line="240" w:lineRule="auto"/>
      </w:pPr>
      <w:r>
        <w:separator/>
      </w:r>
    </w:p>
  </w:footnote>
  <w:footnote w:type="continuationSeparator" w:id="0">
    <w:p w:rsidR="006B72D9" w:rsidRDefault="006B7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6B72D9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63516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Athen-buff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6B72D9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63517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Athen-buff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37C" w:rsidRDefault="006B72D9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63515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Athen-buff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11.25pt;height:11.25pt" o:bullet="t">
        <v:imagedata r:id="rId1" o:title="msoAF45"/>
      </v:shape>
    </w:pict>
  </w:numPicBullet>
  <w:numPicBullet w:numPicBulletId="1">
    <w:pict>
      <v:shape id="_x0000_i1151" type="#_x0000_t75" style="width:9pt;height:9pt" o:bullet="t">
        <v:imagedata r:id="rId2" o:title="BD10267_"/>
      </v:shape>
    </w:pict>
  </w:numPicBullet>
  <w:numPicBullet w:numPicBulletId="2">
    <w:pict>
      <v:shape id="_x0000_i1152" type="#_x0000_t75" style="width:9pt;height:9pt" o:bullet="t">
        <v:imagedata r:id="rId3" o:title="BD14580_"/>
      </v:shape>
    </w:pict>
  </w:numPicBullet>
  <w:numPicBullet w:numPicBulletId="3">
    <w:pict>
      <v:shape id="_x0000_i1153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717CF"/>
    <w:multiLevelType w:val="hybridMultilevel"/>
    <w:tmpl w:val="3AE83CB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FD7C55"/>
    <w:multiLevelType w:val="hybridMultilevel"/>
    <w:tmpl w:val="11AA288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B6482"/>
    <w:multiLevelType w:val="hybridMultilevel"/>
    <w:tmpl w:val="A6720A8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F6234"/>
    <w:multiLevelType w:val="hybridMultilevel"/>
    <w:tmpl w:val="E6E69D56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606B"/>
    <w:multiLevelType w:val="hybridMultilevel"/>
    <w:tmpl w:val="87DC86E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  <w:num w:numId="18">
    <w:abstractNumId w:val="13"/>
  </w:num>
  <w:num w:numId="19">
    <w:abstractNumId w:val="8"/>
  </w:num>
  <w:num w:numId="20">
    <w:abstractNumId w:val="7"/>
  </w:num>
  <w:num w:numId="21">
    <w:abstractNumId w:val="12"/>
  </w:num>
  <w:num w:numId="22">
    <w:abstractNumId w:val="11"/>
  </w:num>
  <w:num w:numId="23">
    <w:abstractNumId w:val="10"/>
  </w:num>
  <w:num w:numId="24">
    <w:abstractNumId w:val="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10E76"/>
    <w:rsid w:val="00017B43"/>
    <w:rsid w:val="00027E0D"/>
    <w:rsid w:val="0005596E"/>
    <w:rsid w:val="000B2407"/>
    <w:rsid w:val="000D78C0"/>
    <w:rsid w:val="000E2BE4"/>
    <w:rsid w:val="001115D2"/>
    <w:rsid w:val="001209FA"/>
    <w:rsid w:val="001456A3"/>
    <w:rsid w:val="00150FBC"/>
    <w:rsid w:val="00157321"/>
    <w:rsid w:val="001A4EF7"/>
    <w:rsid w:val="001A7B44"/>
    <w:rsid w:val="001C1B67"/>
    <w:rsid w:val="001C5966"/>
    <w:rsid w:val="001C5FD4"/>
    <w:rsid w:val="001D0013"/>
    <w:rsid w:val="001F7C6D"/>
    <w:rsid w:val="00265BA0"/>
    <w:rsid w:val="002866D6"/>
    <w:rsid w:val="002B49D7"/>
    <w:rsid w:val="002C6951"/>
    <w:rsid w:val="002D56D2"/>
    <w:rsid w:val="003E3440"/>
    <w:rsid w:val="003E53EA"/>
    <w:rsid w:val="003F2DC1"/>
    <w:rsid w:val="003F4ED3"/>
    <w:rsid w:val="00400127"/>
    <w:rsid w:val="00405069"/>
    <w:rsid w:val="00414FBC"/>
    <w:rsid w:val="00433F23"/>
    <w:rsid w:val="0044509C"/>
    <w:rsid w:val="004547C7"/>
    <w:rsid w:val="00465A3D"/>
    <w:rsid w:val="00471340"/>
    <w:rsid w:val="004948FB"/>
    <w:rsid w:val="00497C0C"/>
    <w:rsid w:val="00497EFC"/>
    <w:rsid w:val="004F4C7F"/>
    <w:rsid w:val="00501792"/>
    <w:rsid w:val="00507F7D"/>
    <w:rsid w:val="00521211"/>
    <w:rsid w:val="005213E7"/>
    <w:rsid w:val="005357C6"/>
    <w:rsid w:val="00555D1F"/>
    <w:rsid w:val="00566B28"/>
    <w:rsid w:val="00617556"/>
    <w:rsid w:val="0065711F"/>
    <w:rsid w:val="006B72D9"/>
    <w:rsid w:val="006D5409"/>
    <w:rsid w:val="006F2928"/>
    <w:rsid w:val="006F4E13"/>
    <w:rsid w:val="006F60A2"/>
    <w:rsid w:val="0071004B"/>
    <w:rsid w:val="00723F0B"/>
    <w:rsid w:val="00731A9E"/>
    <w:rsid w:val="00736E97"/>
    <w:rsid w:val="00755263"/>
    <w:rsid w:val="00773A5E"/>
    <w:rsid w:val="007826B4"/>
    <w:rsid w:val="007B1871"/>
    <w:rsid w:val="007B6D89"/>
    <w:rsid w:val="007C6965"/>
    <w:rsid w:val="007D6B1F"/>
    <w:rsid w:val="0080237C"/>
    <w:rsid w:val="00803D04"/>
    <w:rsid w:val="00814A57"/>
    <w:rsid w:val="00845120"/>
    <w:rsid w:val="00863CCD"/>
    <w:rsid w:val="00880E54"/>
    <w:rsid w:val="00886E1D"/>
    <w:rsid w:val="009061CC"/>
    <w:rsid w:val="0090775B"/>
    <w:rsid w:val="0092645D"/>
    <w:rsid w:val="00954D9B"/>
    <w:rsid w:val="00962286"/>
    <w:rsid w:val="00973789"/>
    <w:rsid w:val="00973A37"/>
    <w:rsid w:val="00985422"/>
    <w:rsid w:val="00996432"/>
    <w:rsid w:val="00997F85"/>
    <w:rsid w:val="009E7FBC"/>
    <w:rsid w:val="009F352A"/>
    <w:rsid w:val="00A25307"/>
    <w:rsid w:val="00A35F22"/>
    <w:rsid w:val="00A413DD"/>
    <w:rsid w:val="00A537EE"/>
    <w:rsid w:val="00A75625"/>
    <w:rsid w:val="00A77A0A"/>
    <w:rsid w:val="00AA5189"/>
    <w:rsid w:val="00AA59D0"/>
    <w:rsid w:val="00AC05DE"/>
    <w:rsid w:val="00AD0177"/>
    <w:rsid w:val="00AD7017"/>
    <w:rsid w:val="00AD78AC"/>
    <w:rsid w:val="00AE70DC"/>
    <w:rsid w:val="00AF2689"/>
    <w:rsid w:val="00B2548D"/>
    <w:rsid w:val="00B92D4B"/>
    <w:rsid w:val="00B95FFD"/>
    <w:rsid w:val="00BC0F96"/>
    <w:rsid w:val="00BE30E6"/>
    <w:rsid w:val="00BE6CFE"/>
    <w:rsid w:val="00C27154"/>
    <w:rsid w:val="00C80661"/>
    <w:rsid w:val="00C924BA"/>
    <w:rsid w:val="00CB4E5A"/>
    <w:rsid w:val="00CD0D6B"/>
    <w:rsid w:val="00CF3139"/>
    <w:rsid w:val="00D16BA7"/>
    <w:rsid w:val="00D2508E"/>
    <w:rsid w:val="00D531D7"/>
    <w:rsid w:val="00DA56AB"/>
    <w:rsid w:val="00DC16CB"/>
    <w:rsid w:val="00DD368A"/>
    <w:rsid w:val="00E47281"/>
    <w:rsid w:val="00E7437F"/>
    <w:rsid w:val="00ED1F7F"/>
    <w:rsid w:val="00EE55C4"/>
    <w:rsid w:val="00F04CA5"/>
    <w:rsid w:val="00F37AB4"/>
    <w:rsid w:val="00F52011"/>
    <w:rsid w:val="00F712EE"/>
    <w:rsid w:val="00F847D7"/>
    <w:rsid w:val="00FA7EEB"/>
    <w:rsid w:val="00FD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5:docId w15:val="{8048C6D5-ED2E-4726-9640-84AB1516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7">
    <w:name w:val="No Spacing"/>
    <w:basedOn w:val="a0"/>
    <w:uiPriority w:val="1"/>
    <w:qFormat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pPr>
      <w:spacing w:before="480" w:after="960"/>
      <w:contextualSpacing/>
    </w:pPr>
  </w:style>
  <w:style w:type="character" w:customStyle="1" w:styleId="a9">
    <w:name w:val="Прощание Знак"/>
    <w:basedOn w:val="a1"/>
    <w:link w:val="a8"/>
    <w:uiPriority w:val="7"/>
    <w:rPr>
      <w:rFonts w:cs="Times New Roman"/>
      <w:color w:val="000000" w:themeColor="text1"/>
      <w:szCs w:val="20"/>
    </w:rPr>
  </w:style>
  <w:style w:type="paragraph" w:customStyle="1" w:styleId="aa">
    <w:name w:val="Адрес получателя"/>
    <w:basedOn w:val="a7"/>
    <w:link w:val="ab"/>
    <w:uiPriority w:val="5"/>
    <w:qFormat/>
    <w:pPr>
      <w:spacing w:after="360"/>
      <w:contextualSpacing/>
    </w:pPr>
  </w:style>
  <w:style w:type="paragraph" w:styleId="ac">
    <w:name w:val="Salutation"/>
    <w:basedOn w:val="a7"/>
    <w:next w:val="a0"/>
    <w:link w:val="ad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d">
    <w:name w:val="Приветствие Знак"/>
    <w:basedOn w:val="a1"/>
    <w:link w:val="ac"/>
    <w:uiPriority w:val="6"/>
    <w:rPr>
      <w:rFonts w:cs="Times New Roman"/>
      <w:b/>
      <w:color w:val="000000" w:themeColor="text1"/>
      <w:szCs w:val="20"/>
    </w:rPr>
  </w:style>
  <w:style w:type="paragraph" w:customStyle="1" w:styleId="ae">
    <w:name w:val="Обратный адрес"/>
    <w:basedOn w:val="a7"/>
    <w:uiPriority w:val="3"/>
    <w:qFormat/>
    <w:pPr>
      <w:spacing w:after="360"/>
      <w:contextualSpacing/>
    </w:pPr>
  </w:style>
  <w:style w:type="character" w:styleId="af">
    <w:name w:val="Placeholder Text"/>
    <w:basedOn w:val="a1"/>
    <w:uiPriority w:val="99"/>
    <w:unhideWhenUsed/>
    <w:qFormat/>
    <w:rPr>
      <w:color w:val="808080"/>
    </w:rPr>
  </w:style>
  <w:style w:type="paragraph" w:styleId="af0">
    <w:name w:val="Signature"/>
    <w:basedOn w:val="a0"/>
    <w:link w:val="af1"/>
    <w:uiPriority w:val="99"/>
    <w:unhideWhenUsed/>
    <w:pPr>
      <w:spacing w:after="200"/>
      <w:contextualSpacing/>
    </w:pPr>
  </w:style>
  <w:style w:type="character" w:customStyle="1" w:styleId="af1">
    <w:name w:val="Подпись Знак"/>
    <w:basedOn w:val="a1"/>
    <w:link w:val="af0"/>
    <w:uiPriority w:val="99"/>
    <w:rPr>
      <w:rFonts w:cs="Times New Roman"/>
      <w:color w:val="000000" w:themeColor="text1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f4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5">
    <w:name w:val="Book Title"/>
    <w:basedOn w:val="a1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af6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</w:style>
  <w:style w:type="character" w:customStyle="1" w:styleId="af8">
    <w:name w:val="Дата Знак"/>
    <w:basedOn w:val="a1"/>
    <w:link w:val="af7"/>
    <w:uiPriority w:val="99"/>
    <w:semiHidden/>
    <w:rPr>
      <w:rFonts w:cs="Times New Roman"/>
      <w:color w:val="000000" w:themeColor="text1"/>
      <w:szCs w:val="20"/>
    </w:rPr>
  </w:style>
  <w:style w:type="character" w:styleId="af9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320"/>
        <w:tab w:val="right" w:pos="8640"/>
      </w:tabs>
    </w:pPr>
  </w:style>
  <w:style w:type="character" w:customStyle="1" w:styleId="afb">
    <w:name w:val="Верхний колонтитул Знак"/>
    <w:basedOn w:val="a1"/>
    <w:link w:val="afa"/>
    <w:uiPriority w:val="99"/>
    <w:rPr>
      <w:rFonts w:cs="Times New Roman"/>
      <w:color w:val="000000" w:themeColor="text1"/>
      <w:szCs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afc">
    <w:name w:val="Hyperlink"/>
    <w:basedOn w:val="a1"/>
    <w:uiPriority w:val="99"/>
    <w:semiHidden/>
    <w:unhideWhenUsed/>
    <w:rPr>
      <w:color w:val="6B9F25" w:themeColor="hyperlink"/>
      <w:u w:val="single"/>
    </w:rPr>
  </w:style>
  <w:style w:type="character" w:styleId="afd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afe">
    <w:name w:val="Intense Quote"/>
    <w:basedOn w:val="a0"/>
    <w:link w:val="aff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aff">
    <w:name w:val="Выделенная цитата Знак"/>
    <w:basedOn w:val="a1"/>
    <w:link w:val="af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aff0">
    <w:name w:val="Intense Reference"/>
    <w:basedOn w:val="a1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f1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aff2">
    <w:name w:val="Subtitle"/>
    <w:basedOn w:val="a0"/>
    <w:link w:val="aff3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ff3">
    <w:name w:val="Подзаголовок Знак"/>
    <w:basedOn w:val="a1"/>
    <w:link w:val="aff2"/>
    <w:uiPriority w:val="11"/>
    <w:rPr>
      <w:rFonts w:asciiTheme="majorHAnsi" w:hAnsiTheme="majorHAnsi" w:cstheme="minorHAnsi"/>
      <w:sz w:val="28"/>
      <w:szCs w:val="24"/>
    </w:rPr>
  </w:style>
  <w:style w:type="character" w:styleId="aff4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f5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aff6">
    <w:name w:val="Title"/>
    <w:basedOn w:val="a0"/>
    <w:link w:val="aff7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aff7">
    <w:name w:val="Название Знак"/>
    <w:basedOn w:val="a1"/>
    <w:link w:val="aff6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8">
    <w:name w:val="Текст даты"/>
    <w:basedOn w:val="a0"/>
    <w:uiPriority w:val="35"/>
    <w:pPr>
      <w:spacing w:before="720" w:after="200"/>
      <w:contextualSpacing/>
    </w:pPr>
  </w:style>
  <w:style w:type="paragraph" w:customStyle="1" w:styleId="aff9">
    <w:name w:val="Серый текст"/>
    <w:basedOn w:val="a7"/>
    <w:uiPriority w:val="35"/>
    <w:qFormat/>
    <w:rPr>
      <w:rFonts w:asciiTheme="majorHAnsi" w:hAnsiTheme="majorHAnsi"/>
      <w:sz w:val="20"/>
    </w:rPr>
  </w:style>
  <w:style w:type="character" w:customStyle="1" w:styleId="ab">
    <w:name w:val="Адрес получателя (знак)"/>
    <w:basedOn w:val="a1"/>
    <w:link w:val="aa"/>
    <w:uiPriority w:val="5"/>
    <w:locked/>
    <w:rPr>
      <w:rFonts w:cs="Times New Roman"/>
      <w:color w:val="000000" w:themeColor="text1"/>
      <w:szCs w:val="20"/>
    </w:rPr>
  </w:style>
  <w:style w:type="paragraph" w:styleId="affa">
    <w:name w:val="List Paragraph"/>
    <w:basedOn w:val="a0"/>
    <w:uiPriority w:val="34"/>
    <w:qFormat/>
    <w:rsid w:val="00B95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D5755A-B493-41BD-B9AD-95EB3CFA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</cp:lastModifiedBy>
  <cp:revision>11</cp:revision>
  <cp:lastPrinted>2016-01-17T10:06:00Z</cp:lastPrinted>
  <dcterms:created xsi:type="dcterms:W3CDTF">2016-01-17T10:07:00Z</dcterms:created>
  <dcterms:modified xsi:type="dcterms:W3CDTF">2016-09-27T10:18:00Z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