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BBBD3" w14:textId="77777777" w:rsidR="00027E0D" w:rsidRDefault="00027E0D" w:rsidP="00B95FFD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BBBF5" wp14:editId="303BBBF6">
                <wp:simplePos x="0" y="0"/>
                <wp:positionH relativeFrom="column">
                  <wp:posOffset>-445135</wp:posOffset>
                </wp:positionH>
                <wp:positionV relativeFrom="paragraph">
                  <wp:posOffset>-561975</wp:posOffset>
                </wp:positionV>
                <wp:extent cx="6794204" cy="828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3BBC0E" w14:textId="77777777" w:rsidR="00027E0D" w:rsidRPr="00647ADB" w:rsidRDefault="005C48E8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Karlsruhe</w:t>
                            </w:r>
                            <w:r w:rsidR="00FA0527" w:rsidRPr="00647ADB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B4E5A" w:rsidRPr="00647ADB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D2078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E0D" w:rsidRPr="00647ADB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Büfett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BBBF5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5.05pt;margin-top:-44.25pt;width:5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" filled="f" stroked="f">
                <v:textbox>
                  <w:txbxContent>
                    <w:p w14:paraId="303BBC0E" w14:textId="77777777" w:rsidR="00027E0D" w:rsidRPr="00647ADB" w:rsidRDefault="005C48E8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Karlsruhe</w:t>
                      </w:r>
                      <w:r w:rsidR="00FA0527" w:rsidRPr="00647ADB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B4E5A" w:rsidRPr="00647ADB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D2078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E0D" w:rsidRPr="00647ADB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Büfett </w:t>
                      </w:r>
                    </w:p>
                  </w:txbxContent>
                </v:textbox>
              </v:shape>
            </w:pict>
          </mc:Fallback>
        </mc:AlternateContent>
      </w:r>
    </w:p>
    <w:p w14:paraId="303BBBD4" w14:textId="77777777" w:rsidR="00B95FFD" w:rsidRPr="00202B0D" w:rsidRDefault="00B95FFD" w:rsidP="003E591B">
      <w:pPr>
        <w:pStyle w:val="Listenabsatz"/>
        <w:numPr>
          <w:ilvl w:val="0"/>
          <w:numId w:val="21"/>
        </w:numPr>
        <w:rPr>
          <w:rFonts w:asciiTheme="majorHAnsi" w:hAnsiTheme="majorHAnsi"/>
          <w:sz w:val="32"/>
        </w:rPr>
      </w:pPr>
      <w:r w:rsidRPr="00202B0D">
        <w:rPr>
          <w:rFonts w:asciiTheme="majorHAnsi" w:hAnsiTheme="majorHAnsi"/>
          <w:b/>
          <w:sz w:val="28"/>
        </w:rPr>
        <w:t>Vorspe</w:t>
      </w:r>
      <w:r w:rsidR="00C30845" w:rsidRPr="00202B0D">
        <w:rPr>
          <w:rFonts w:asciiTheme="majorHAnsi" w:hAnsiTheme="majorHAnsi"/>
          <w:b/>
          <w:sz w:val="28"/>
        </w:rPr>
        <w:t>i</w:t>
      </w:r>
      <w:r w:rsidRPr="00202B0D">
        <w:rPr>
          <w:rFonts w:asciiTheme="majorHAnsi" w:hAnsiTheme="majorHAnsi"/>
          <w:b/>
          <w:sz w:val="28"/>
        </w:rPr>
        <w:t>sen</w:t>
      </w:r>
      <w:r w:rsidR="0034245E" w:rsidRPr="00202B0D">
        <w:rPr>
          <w:rFonts w:asciiTheme="majorHAnsi" w:eastAsia="ArialMT" w:hAnsiTheme="majorHAnsi" w:cs="ArialMT"/>
          <w:color w:val="auto"/>
          <w:sz w:val="20"/>
          <w:lang w:val="de-DE"/>
        </w:rPr>
        <w:t xml:space="preserve"> </w:t>
      </w:r>
    </w:p>
    <w:p w14:paraId="303BBBD5" w14:textId="77777777" w:rsidR="00755794" w:rsidRPr="00202B0D" w:rsidRDefault="00755794" w:rsidP="00383C7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Schinkenröllchen Gefüllt mit Spargel</w:t>
      </w:r>
    </w:p>
    <w:p w14:paraId="303BBBD6" w14:textId="77777777" w:rsidR="00755794" w:rsidRPr="00202B0D" w:rsidRDefault="00755794" w:rsidP="00383C7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 xml:space="preserve">Hackfleischbällchen </w:t>
      </w:r>
      <w:r w:rsidR="00383C7F" w:rsidRPr="00202B0D">
        <w:rPr>
          <w:rFonts w:asciiTheme="majorHAnsi" w:eastAsia="ArialMT" w:hAnsiTheme="majorHAnsi" w:cs="Narkisim"/>
          <w:sz w:val="28"/>
        </w:rPr>
        <w:t>mit Creme Dip</w:t>
      </w:r>
    </w:p>
    <w:p w14:paraId="303BBBD7" w14:textId="77777777" w:rsidR="00861D53" w:rsidRPr="00202B0D" w:rsidRDefault="00861D53" w:rsidP="00861D5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202B0D">
        <w:rPr>
          <w:rFonts w:asciiTheme="majorHAnsi" w:eastAsia="ArialMT" w:hAnsiTheme="majorHAnsi" w:cs="ArialMT"/>
          <w:sz w:val="28"/>
        </w:rPr>
        <w:t>Nudelsalat „Gärtnerin“ mit Schinkenstreifen und Erbsen</w:t>
      </w:r>
    </w:p>
    <w:p w14:paraId="303BBBD8" w14:textId="77777777" w:rsidR="002517B5" w:rsidRPr="00202B0D" w:rsidRDefault="002517B5" w:rsidP="00383C7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Marinierte gegrillte Paprika</w:t>
      </w:r>
    </w:p>
    <w:p w14:paraId="303BBBD9" w14:textId="77777777" w:rsidR="003E591B" w:rsidRPr="00202B0D" w:rsidRDefault="003E591B" w:rsidP="003E591B">
      <w:pPr>
        <w:pStyle w:val="Listenabsatz"/>
        <w:rPr>
          <w:rFonts w:asciiTheme="majorHAnsi" w:hAnsiTheme="majorHAnsi"/>
          <w:sz w:val="32"/>
        </w:rPr>
      </w:pPr>
    </w:p>
    <w:p w14:paraId="303BBBDA" w14:textId="77777777" w:rsidR="003E591B" w:rsidRPr="00202B0D" w:rsidRDefault="00C30845" w:rsidP="003E591B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02B0D">
        <w:rPr>
          <w:rFonts w:asciiTheme="majorHAnsi" w:hAnsiTheme="majorHAnsi"/>
          <w:b/>
          <w:sz w:val="28"/>
        </w:rPr>
        <w:t>Salatbuffet</w:t>
      </w:r>
    </w:p>
    <w:p w14:paraId="303BBBDB" w14:textId="77777777" w:rsidR="0034245E" w:rsidRPr="00202B0D" w:rsidRDefault="0034245E" w:rsidP="0034245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Den Jahreszeiten entsprechendes Salatbüffet,</w:t>
      </w:r>
    </w:p>
    <w:p w14:paraId="303BBBDC" w14:textId="77777777" w:rsidR="0034245E" w:rsidRPr="00202B0D" w:rsidRDefault="0034245E" w:rsidP="0034245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mit</w:t>
      </w:r>
    </w:p>
    <w:p w14:paraId="303BBBDD" w14:textId="77777777" w:rsidR="0034245E" w:rsidRPr="00202B0D" w:rsidRDefault="0034245E" w:rsidP="0034245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hausgemachten Rohkostsalaten</w:t>
      </w:r>
    </w:p>
    <w:p w14:paraId="303BBBDE" w14:textId="77777777" w:rsidR="003E591B" w:rsidRPr="00202B0D" w:rsidRDefault="003E591B" w:rsidP="003E591B">
      <w:pPr>
        <w:pStyle w:val="Listenabsatz"/>
        <w:rPr>
          <w:rFonts w:asciiTheme="majorHAnsi" w:hAnsiTheme="majorHAnsi"/>
          <w:b/>
          <w:sz w:val="28"/>
        </w:rPr>
      </w:pPr>
    </w:p>
    <w:p w14:paraId="303BBBDF" w14:textId="77777777" w:rsidR="003E591B" w:rsidRPr="00202B0D" w:rsidRDefault="00B95FFD" w:rsidP="003E591B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02B0D">
        <w:rPr>
          <w:rFonts w:asciiTheme="majorHAnsi" w:hAnsiTheme="majorHAnsi"/>
          <w:b/>
          <w:sz w:val="28"/>
        </w:rPr>
        <w:t>Haup</w:t>
      </w:r>
      <w:r w:rsidR="00C30845" w:rsidRPr="00202B0D">
        <w:rPr>
          <w:rFonts w:asciiTheme="majorHAnsi" w:hAnsiTheme="majorHAnsi"/>
          <w:b/>
          <w:sz w:val="28"/>
        </w:rPr>
        <w:t>t</w:t>
      </w:r>
      <w:r w:rsidRPr="00202B0D">
        <w:rPr>
          <w:rFonts w:asciiTheme="majorHAnsi" w:hAnsiTheme="majorHAnsi"/>
          <w:b/>
          <w:sz w:val="28"/>
        </w:rPr>
        <w:t>gang</w:t>
      </w:r>
    </w:p>
    <w:p w14:paraId="303BBBE0" w14:textId="77777777" w:rsidR="00632A4D" w:rsidRPr="00202B0D" w:rsidRDefault="00632A4D" w:rsidP="00632A4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Gekochtes Rindfleisch mit Meerrettichsauce</w:t>
      </w:r>
    </w:p>
    <w:p w14:paraId="303BBBE1" w14:textId="77777777" w:rsidR="00632A4D" w:rsidRPr="00202B0D" w:rsidRDefault="00632A4D" w:rsidP="00632A4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&amp;</w:t>
      </w:r>
    </w:p>
    <w:p w14:paraId="303BBBE3" w14:textId="65AA6F5C" w:rsidR="003E591B" w:rsidRPr="001D103E" w:rsidRDefault="00837187" w:rsidP="001D103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F</w:t>
      </w:r>
      <w:r w:rsidR="00632A4D" w:rsidRPr="00202B0D">
        <w:rPr>
          <w:rFonts w:asciiTheme="majorHAnsi" w:eastAsia="ArialMT" w:hAnsiTheme="majorHAnsi" w:cs="Narkisim"/>
          <w:sz w:val="28"/>
        </w:rPr>
        <w:t>ilet</w:t>
      </w:r>
      <w:r w:rsidRPr="00202B0D">
        <w:rPr>
          <w:rFonts w:asciiTheme="majorHAnsi" w:eastAsia="ArialMT" w:hAnsiTheme="majorHAnsi" w:cs="Narkisim"/>
          <w:sz w:val="28"/>
        </w:rPr>
        <w:t xml:space="preserve"> von Schwein</w:t>
      </w:r>
      <w:r w:rsidR="00632A4D" w:rsidRPr="00202B0D">
        <w:rPr>
          <w:rFonts w:asciiTheme="majorHAnsi" w:eastAsia="ArialMT" w:hAnsiTheme="majorHAnsi" w:cs="Narkisim"/>
          <w:sz w:val="28"/>
        </w:rPr>
        <w:t xml:space="preserve"> in Champignon-Rahmsauce</w:t>
      </w:r>
    </w:p>
    <w:p w14:paraId="303BBBE4" w14:textId="77777777" w:rsidR="003E591B" w:rsidRPr="00202B0D" w:rsidRDefault="00B95FFD" w:rsidP="003E591B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02B0D">
        <w:rPr>
          <w:rFonts w:asciiTheme="majorHAnsi" w:hAnsiTheme="majorHAnsi"/>
          <w:b/>
          <w:sz w:val="28"/>
        </w:rPr>
        <w:t>Beilagen</w:t>
      </w:r>
    </w:p>
    <w:p w14:paraId="303BBBE5" w14:textId="77777777" w:rsidR="003E591B" w:rsidRPr="00202B0D" w:rsidRDefault="0034245E" w:rsidP="00B11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Rosmarinkartoffeln</w:t>
      </w:r>
    </w:p>
    <w:p w14:paraId="303BBBE6" w14:textId="77777777" w:rsidR="0034245E" w:rsidRPr="00202B0D" w:rsidRDefault="0034245E" w:rsidP="00B11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Butterspätzle mit frischer Petersilie</w:t>
      </w:r>
    </w:p>
    <w:p w14:paraId="303BBBE7" w14:textId="77777777" w:rsidR="003E591B" w:rsidRPr="00202B0D" w:rsidRDefault="0034245E" w:rsidP="00FD207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Bunte</w:t>
      </w:r>
      <w:r w:rsidR="00947D0E" w:rsidRPr="00202B0D">
        <w:rPr>
          <w:rFonts w:asciiTheme="majorHAnsi" w:eastAsia="ArialMT" w:hAnsiTheme="majorHAnsi" w:cs="Narkisim"/>
          <w:sz w:val="28"/>
        </w:rPr>
        <w:t xml:space="preserve"> </w:t>
      </w:r>
      <w:r w:rsidRPr="00202B0D">
        <w:rPr>
          <w:rFonts w:asciiTheme="majorHAnsi" w:eastAsia="ArialMT" w:hAnsiTheme="majorHAnsi" w:cs="Narkisim"/>
          <w:sz w:val="28"/>
        </w:rPr>
        <w:t xml:space="preserve"> Gemüseplatte mit Sauce Hollandaise</w:t>
      </w:r>
    </w:p>
    <w:p w14:paraId="303BBBE8" w14:textId="77777777" w:rsidR="00FE3C0B" w:rsidRPr="00202B0D" w:rsidRDefault="00FE3C0B" w:rsidP="00FD207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</w:p>
    <w:p w14:paraId="303BBBE9" w14:textId="77777777" w:rsidR="00BF4BC1" w:rsidRPr="00202B0D" w:rsidRDefault="00B95FFD" w:rsidP="00BF4BC1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02B0D">
        <w:rPr>
          <w:rFonts w:asciiTheme="majorHAnsi" w:hAnsiTheme="majorHAnsi"/>
          <w:b/>
          <w:sz w:val="28"/>
        </w:rPr>
        <w:t>Dessert</w:t>
      </w:r>
    </w:p>
    <w:p w14:paraId="303BBBEA" w14:textId="77777777" w:rsidR="00A9522C" w:rsidRPr="00A9522C" w:rsidRDefault="00A9522C" w:rsidP="00A9522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A9522C">
        <w:rPr>
          <w:rFonts w:asciiTheme="majorHAnsi" w:eastAsia="ArialMT" w:hAnsiTheme="majorHAnsi" w:cs="Narkisim"/>
          <w:sz w:val="28"/>
        </w:rPr>
        <w:t>Fruchtige Creme</w:t>
      </w:r>
    </w:p>
    <w:p w14:paraId="303BBBEB" w14:textId="77777777" w:rsidR="00941362" w:rsidRDefault="00941362" w:rsidP="0094136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>
        <w:rPr>
          <w:rFonts w:asciiTheme="majorHAnsi" w:eastAsia="ArialMT" w:hAnsiTheme="majorHAnsi" w:cs="Narkisim"/>
          <w:sz w:val="28"/>
        </w:rPr>
        <w:t>&amp;</w:t>
      </w:r>
    </w:p>
    <w:p w14:paraId="303BBBED" w14:textId="09194986" w:rsidR="000B320B" w:rsidRPr="00202B0D" w:rsidRDefault="00947D0E" w:rsidP="001D103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  <w:r w:rsidRPr="00202B0D">
        <w:rPr>
          <w:rFonts w:asciiTheme="majorHAnsi" w:eastAsia="ArialMT" w:hAnsiTheme="majorHAnsi" w:cs="Narkisim"/>
          <w:sz w:val="28"/>
        </w:rPr>
        <w:t>O</w:t>
      </w:r>
      <w:r w:rsidR="000B320B" w:rsidRPr="00202B0D">
        <w:rPr>
          <w:rFonts w:asciiTheme="majorHAnsi" w:eastAsia="ArialMT" w:hAnsiTheme="majorHAnsi" w:cs="Narkisim"/>
          <w:sz w:val="28"/>
        </w:rPr>
        <w:t>bstsalat mit frischen Früchten</w:t>
      </w:r>
    </w:p>
    <w:p w14:paraId="303BBBEE" w14:textId="77777777" w:rsidR="006E4F4E" w:rsidRPr="00202B0D" w:rsidRDefault="006E4F4E" w:rsidP="000B320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Narkisim"/>
          <w:sz w:val="28"/>
        </w:rPr>
      </w:pPr>
    </w:p>
    <w:tbl>
      <w:tblPr>
        <w:tblStyle w:val="Tabellenraster1"/>
        <w:tblpPr w:leftFromText="141" w:rightFromText="141" w:vertAnchor="text" w:horzAnchor="page" w:tblpX="1783" w:tblpY="966"/>
        <w:tblW w:w="923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6"/>
        <w:gridCol w:w="3120"/>
        <w:gridCol w:w="3031"/>
      </w:tblGrid>
      <w:tr w:rsidR="001D103E" w:rsidRPr="00BF1A9A" w14:paraId="6B83895E" w14:textId="77777777" w:rsidTr="001D103E">
        <w:trPr>
          <w:trHeight w:val="447"/>
        </w:trPr>
        <w:tc>
          <w:tcPr>
            <w:tcW w:w="3086" w:type="dxa"/>
            <w:hideMark/>
          </w:tcPr>
          <w:p w14:paraId="281A1390" w14:textId="77777777" w:rsidR="001D103E" w:rsidRPr="00BF1A9A" w:rsidRDefault="001D103E" w:rsidP="001D103E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i/>
                <w:szCs w:val="22"/>
              </w:rPr>
              <w:t xml:space="preserve">Preis ohne Getränke    </w:t>
            </w:r>
          </w:p>
          <w:p w14:paraId="0B6D53F5" w14:textId="77777777" w:rsidR="001D103E" w:rsidRPr="00BF1A9A" w:rsidRDefault="001D103E" w:rsidP="001D103E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b/>
                <w:i/>
                <w:szCs w:val="22"/>
              </w:rPr>
              <w:t>35,00 €</w:t>
            </w:r>
          </w:p>
        </w:tc>
        <w:tc>
          <w:tcPr>
            <w:tcW w:w="3120" w:type="dxa"/>
            <w:hideMark/>
          </w:tcPr>
          <w:p w14:paraId="7C3A8CE8" w14:textId="5EF1A8C5" w:rsidR="001D103E" w:rsidRPr="00BF1A9A" w:rsidRDefault="00221DD4" w:rsidP="001D103E">
            <w:pPr>
              <w:pStyle w:val="Listenabsatz"/>
              <w:ind w:left="0"/>
              <w:rPr>
                <w:rFonts w:ascii="Arial" w:eastAsia="ArialMT" w:hAnsi="Arial" w:cs="Arial"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i/>
                <w:szCs w:val="22"/>
              </w:rPr>
              <w:t>Kinder unter 4- 6</w:t>
            </w:r>
            <w:r w:rsidR="001D103E" w:rsidRPr="00BF1A9A">
              <w:rPr>
                <w:rFonts w:ascii="Arial" w:eastAsia="ArialMT" w:hAnsi="Arial" w:cs="Arial"/>
                <w:i/>
                <w:szCs w:val="22"/>
              </w:rPr>
              <w:t xml:space="preserve">Jahre </w:t>
            </w:r>
          </w:p>
          <w:p w14:paraId="6D3C953E" w14:textId="7402037D" w:rsidR="001D103E" w:rsidRPr="00BF1A9A" w:rsidRDefault="00783AD5" w:rsidP="001D103E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b/>
                <w:i/>
                <w:szCs w:val="22"/>
              </w:rPr>
              <w:t>1</w:t>
            </w:r>
            <w:r w:rsidR="00455998">
              <w:rPr>
                <w:rFonts w:ascii="Arial" w:eastAsia="ArialMT" w:hAnsi="Arial" w:cs="Arial"/>
                <w:b/>
                <w:i/>
                <w:szCs w:val="22"/>
              </w:rPr>
              <w:t>4,0</w:t>
            </w:r>
            <w:bookmarkStart w:id="0" w:name="_GoBack"/>
            <w:bookmarkEnd w:id="0"/>
            <w:r w:rsidR="001D103E" w:rsidRPr="00BF1A9A">
              <w:rPr>
                <w:rFonts w:ascii="Arial" w:eastAsia="ArialMT" w:hAnsi="Arial" w:cs="Arial"/>
                <w:b/>
                <w:i/>
                <w:szCs w:val="22"/>
              </w:rPr>
              <w:t>0 €</w:t>
            </w:r>
          </w:p>
        </w:tc>
        <w:tc>
          <w:tcPr>
            <w:tcW w:w="3031" w:type="dxa"/>
            <w:hideMark/>
          </w:tcPr>
          <w:p w14:paraId="48365A31" w14:textId="783A4597" w:rsidR="001D103E" w:rsidRPr="00BF1A9A" w:rsidRDefault="00221DD4" w:rsidP="001D103E">
            <w:pPr>
              <w:pStyle w:val="Listenabsatz"/>
              <w:ind w:left="0"/>
              <w:rPr>
                <w:rFonts w:ascii="Arial" w:eastAsia="ArialMT" w:hAnsi="Arial" w:cs="Arial"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i/>
                <w:szCs w:val="22"/>
              </w:rPr>
              <w:t>ab 7-13</w:t>
            </w:r>
            <w:r w:rsidR="001D103E" w:rsidRPr="00BF1A9A">
              <w:rPr>
                <w:rFonts w:ascii="Arial" w:eastAsia="ArialMT" w:hAnsi="Arial" w:cs="Arial"/>
                <w:i/>
                <w:szCs w:val="22"/>
              </w:rPr>
              <w:t xml:space="preserve"> Jahre</w:t>
            </w:r>
          </w:p>
          <w:p w14:paraId="682EEE94" w14:textId="33A2AFBF" w:rsidR="001D103E" w:rsidRPr="00BF1A9A" w:rsidRDefault="00C318A9" w:rsidP="001D103E">
            <w:pPr>
              <w:pStyle w:val="Listenabsatz"/>
              <w:ind w:left="0"/>
              <w:rPr>
                <w:rFonts w:asciiTheme="majorHAnsi" w:hAnsiTheme="majorHAnsi"/>
                <w:b/>
                <w:i/>
                <w:szCs w:val="22"/>
              </w:rPr>
            </w:pPr>
            <w:r>
              <w:rPr>
                <w:rFonts w:ascii="Arial" w:eastAsia="ArialMT" w:hAnsi="Arial" w:cs="Arial"/>
                <w:b/>
                <w:i/>
                <w:szCs w:val="22"/>
              </w:rPr>
              <w:t>18,0</w:t>
            </w:r>
            <w:r w:rsidR="001D103E" w:rsidRPr="00BF1A9A">
              <w:rPr>
                <w:rFonts w:ascii="Arial" w:eastAsia="ArialMT" w:hAnsi="Arial" w:cs="Arial"/>
                <w:b/>
                <w:i/>
                <w:szCs w:val="22"/>
              </w:rPr>
              <w:t>0 €</w:t>
            </w:r>
          </w:p>
        </w:tc>
      </w:tr>
      <w:tr w:rsidR="001D103E" w:rsidRPr="00BF1A9A" w14:paraId="1F4609D9" w14:textId="77777777" w:rsidTr="001D103E">
        <w:trPr>
          <w:trHeight w:val="479"/>
        </w:trPr>
        <w:tc>
          <w:tcPr>
            <w:tcW w:w="3086" w:type="dxa"/>
            <w:hideMark/>
          </w:tcPr>
          <w:p w14:paraId="3039C0AD" w14:textId="77777777" w:rsidR="001D103E" w:rsidRPr="00BF1A9A" w:rsidRDefault="001D103E" w:rsidP="001D103E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i/>
                <w:szCs w:val="22"/>
              </w:rPr>
              <w:t>Getränke Pausche</w:t>
            </w:r>
            <w:r w:rsidRPr="00BF1A9A">
              <w:rPr>
                <w:rFonts w:ascii="Arial" w:eastAsia="ArialMT" w:hAnsi="Arial" w:cs="Arial"/>
                <w:i/>
                <w:color w:val="FF0000"/>
                <w:szCs w:val="22"/>
              </w:rPr>
              <w:t xml:space="preserve">*** </w:t>
            </w:r>
          </w:p>
          <w:p w14:paraId="32A18B7C" w14:textId="77777777" w:rsidR="001D103E" w:rsidRPr="00BF1A9A" w:rsidRDefault="001D103E" w:rsidP="001D103E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b/>
                <w:i/>
                <w:szCs w:val="22"/>
              </w:rPr>
              <w:t xml:space="preserve">20,50 €       </w:t>
            </w:r>
          </w:p>
        </w:tc>
        <w:tc>
          <w:tcPr>
            <w:tcW w:w="3120" w:type="dxa"/>
            <w:hideMark/>
          </w:tcPr>
          <w:p w14:paraId="7A70D754" w14:textId="77777777" w:rsidR="001D103E" w:rsidRPr="00BF1A9A" w:rsidRDefault="001D103E" w:rsidP="001D103E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i/>
                <w:szCs w:val="22"/>
              </w:rPr>
              <w:t>Getränke Pausche</w:t>
            </w:r>
          </w:p>
          <w:p w14:paraId="5601B610" w14:textId="77777777" w:rsidR="001D103E" w:rsidRPr="00BF1A9A" w:rsidRDefault="001D103E" w:rsidP="001D103E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b/>
                <w:i/>
                <w:szCs w:val="22"/>
              </w:rPr>
              <w:t>12,00€</w:t>
            </w:r>
          </w:p>
        </w:tc>
        <w:tc>
          <w:tcPr>
            <w:tcW w:w="3031" w:type="dxa"/>
            <w:hideMark/>
          </w:tcPr>
          <w:p w14:paraId="1AB26A18" w14:textId="77777777" w:rsidR="001D103E" w:rsidRPr="00BF1A9A" w:rsidRDefault="001D103E" w:rsidP="001D103E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i/>
                <w:szCs w:val="22"/>
              </w:rPr>
              <w:t xml:space="preserve">Getränke Pausche </w:t>
            </w:r>
          </w:p>
          <w:p w14:paraId="499CCBDF" w14:textId="77777777" w:rsidR="001D103E" w:rsidRPr="00BF1A9A" w:rsidRDefault="001D103E" w:rsidP="001D103E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BF1A9A">
              <w:rPr>
                <w:rFonts w:ascii="Arial" w:eastAsia="ArialMT" w:hAnsi="Arial" w:cs="Arial"/>
                <w:b/>
                <w:i/>
                <w:szCs w:val="22"/>
              </w:rPr>
              <w:t>14,50 €</w:t>
            </w:r>
          </w:p>
        </w:tc>
      </w:tr>
      <w:tr w:rsidR="001D103E" w:rsidRPr="00BF1A9A" w14:paraId="3E8D7732" w14:textId="77777777" w:rsidTr="001D103E">
        <w:trPr>
          <w:trHeight w:val="479"/>
        </w:trPr>
        <w:tc>
          <w:tcPr>
            <w:tcW w:w="9237" w:type="dxa"/>
            <w:gridSpan w:val="3"/>
          </w:tcPr>
          <w:p w14:paraId="5CF48985" w14:textId="77777777" w:rsidR="001D103E" w:rsidRPr="00BF1A9A" w:rsidRDefault="001D103E" w:rsidP="001D103E">
            <w:pPr>
              <w:pStyle w:val="Listenabsatz"/>
              <w:rPr>
                <w:rFonts w:asciiTheme="majorHAnsi" w:hAnsiTheme="majorHAnsi"/>
                <w:b/>
                <w:szCs w:val="22"/>
              </w:rPr>
            </w:pPr>
          </w:p>
          <w:p w14:paraId="2C4C9C4B" w14:textId="77777777" w:rsidR="001D103E" w:rsidRPr="00BF1A9A" w:rsidRDefault="001D103E" w:rsidP="001D103E">
            <w:pPr>
              <w:pStyle w:val="Listenabsatz"/>
              <w:numPr>
                <w:ilvl w:val="0"/>
                <w:numId w:val="25"/>
              </w:numPr>
              <w:spacing w:after="0"/>
              <w:rPr>
                <w:rFonts w:asciiTheme="majorHAnsi" w:hAnsiTheme="majorHAnsi"/>
                <w:b/>
                <w:szCs w:val="22"/>
              </w:rPr>
            </w:pPr>
            <w:r w:rsidRPr="00BF1A9A">
              <w:rPr>
                <w:rFonts w:ascii="Agency FB" w:eastAsia="ArialMT" w:hAnsi="Agency FB" w:cs="Arial"/>
                <w:i/>
                <w:szCs w:val="22"/>
              </w:rPr>
              <w:t>Sekt,</w:t>
            </w:r>
            <w:r w:rsidRPr="00BF1A9A">
              <w:rPr>
                <w:rFonts w:asciiTheme="majorHAnsi" w:hAnsiTheme="majorHAnsi"/>
                <w:b/>
                <w:szCs w:val="22"/>
              </w:rPr>
              <w:t xml:space="preserve"> </w:t>
            </w:r>
            <w:r w:rsidRPr="00BF1A9A">
              <w:rPr>
                <w:rFonts w:ascii="Agency FB" w:eastAsia="ArialMT" w:hAnsi="Agency FB" w:cs="Arial"/>
                <w:i/>
                <w:szCs w:val="22"/>
              </w:rPr>
              <w:t xml:space="preserve">Champagne  und  Spirituosen  wird Extra berechnet </w:t>
            </w:r>
            <w:r w:rsidRPr="00BF1A9A">
              <w:rPr>
                <w:rFonts w:ascii="Agency FB" w:eastAsia="ArialMT" w:hAnsi="Agency FB" w:cs="Arial"/>
                <w:i/>
                <w:color w:val="FF0000"/>
                <w:szCs w:val="22"/>
              </w:rPr>
              <w:t>***</w:t>
            </w:r>
          </w:p>
          <w:p w14:paraId="1214AF15" w14:textId="77777777" w:rsidR="001D103E" w:rsidRPr="00BF1A9A" w:rsidRDefault="001D103E" w:rsidP="001D103E">
            <w:pPr>
              <w:autoSpaceDE w:val="0"/>
              <w:autoSpaceDN w:val="0"/>
              <w:adjustRightInd w:val="0"/>
              <w:spacing w:after="0"/>
              <w:rPr>
                <w:rFonts w:ascii="Agency FB" w:eastAsia="ArialMT" w:hAnsi="Agency FB" w:cs="Arial"/>
                <w:i/>
                <w:szCs w:val="22"/>
              </w:rPr>
            </w:pPr>
          </w:p>
        </w:tc>
      </w:tr>
    </w:tbl>
    <w:p w14:paraId="303BBBF4" w14:textId="23FA7D93" w:rsidR="00647ADB" w:rsidRPr="00236DAC" w:rsidRDefault="00B95FFD" w:rsidP="00236DAC">
      <w:pPr>
        <w:pStyle w:val="Listenabsatz"/>
        <w:numPr>
          <w:ilvl w:val="0"/>
          <w:numId w:val="20"/>
        </w:numPr>
        <w:pBdr>
          <w:bottom w:val="single" w:sz="4" w:space="1" w:color="auto"/>
        </w:pBdr>
        <w:rPr>
          <w:rFonts w:asciiTheme="majorHAnsi" w:hAnsiTheme="majorHAnsi"/>
          <w:b/>
          <w:sz w:val="28"/>
        </w:rPr>
      </w:pPr>
      <w:r w:rsidRPr="00202B0D">
        <w:rPr>
          <w:rFonts w:asciiTheme="majorHAnsi" w:hAnsiTheme="majorHAnsi"/>
          <w:b/>
          <w:sz w:val="28"/>
        </w:rPr>
        <w:t xml:space="preserve">Käsebrett </w:t>
      </w:r>
    </w:p>
    <w:sectPr w:rsidR="00647ADB" w:rsidRPr="00236DAC" w:rsidSect="001B05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134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BBBF9" w14:textId="77777777" w:rsidR="00CD1C4C" w:rsidRDefault="00CD1C4C">
      <w:pPr>
        <w:spacing w:after="0" w:line="240" w:lineRule="auto"/>
      </w:pPr>
      <w:r>
        <w:separator/>
      </w:r>
    </w:p>
  </w:endnote>
  <w:endnote w:type="continuationSeparator" w:id="0">
    <w:p w14:paraId="303BBBFA" w14:textId="77777777" w:rsidR="00CD1C4C" w:rsidRDefault="00CD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BFD" w14:textId="77777777" w:rsidR="00954D9B" w:rsidRDefault="001A7B44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03BBC02" wp14:editId="303BBC03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03BBC0F" w14:textId="77777777" w:rsidR="00954D9B" w:rsidRDefault="00E04637">
                          <w:pPr>
                            <w:pStyle w:val="a3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303BBC02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303BBC0F" w14:textId="77777777" w:rsidR="00954D9B" w:rsidRDefault="00E04637">
                    <w:pPr>
                      <w:pStyle w:val="a3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03BBC04" wp14:editId="303BBC0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3E772F2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03BBC06" wp14:editId="303BBC07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03BBC10" w14:textId="2C8E26FF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236DAC" w:rsidRPr="00236DAC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03BBC06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303BBC10" w14:textId="2C8E26FF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236DAC" w:rsidRPr="00236DAC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BFE" w14:textId="77777777"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03BBC08" wp14:editId="303BBC09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03BBC11" w14:textId="77777777" w:rsidR="00954D9B" w:rsidRDefault="00E04637">
                          <w:pPr>
                            <w:pStyle w:val="a3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303BBC08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303BBC11" w14:textId="77777777" w:rsidR="00954D9B" w:rsidRDefault="00E04637">
                    <w:pPr>
                      <w:pStyle w:val="a3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3BBC0A" wp14:editId="303BBC0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10D8584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03BBC0C" wp14:editId="303BBC0D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03BBC12" w14:textId="77777777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03BBC0C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303BBC12" w14:textId="77777777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303BBBFF" w14:textId="77777777" w:rsidR="00954D9B" w:rsidRDefault="00954D9B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C01" w14:textId="77777777" w:rsidR="00803D15" w:rsidRDefault="00803D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BBBF7" w14:textId="77777777" w:rsidR="00CD1C4C" w:rsidRDefault="00CD1C4C">
      <w:pPr>
        <w:spacing w:after="0" w:line="240" w:lineRule="auto"/>
      </w:pPr>
      <w:r>
        <w:separator/>
      </w:r>
    </w:p>
  </w:footnote>
  <w:footnote w:type="continuationSeparator" w:id="0">
    <w:p w14:paraId="303BBBF8" w14:textId="77777777" w:rsidR="00CD1C4C" w:rsidRDefault="00CD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BFB" w14:textId="330E7A9C" w:rsidR="00CF3139" w:rsidRDefault="002D15D1">
    <w:pPr>
      <w:pStyle w:val="Kopfzeile"/>
    </w:pPr>
    <w:r>
      <w:rPr>
        <w:noProof/>
      </w:rPr>
      <w:pict w14:anchorId="4D828A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107844" o:spid="_x0000_s2050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1" o:title="Karlsruhe-Büffe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BFC" w14:textId="2413323D" w:rsidR="00CF3139" w:rsidRDefault="002D15D1">
    <w:pPr>
      <w:pStyle w:val="Kopfzeile"/>
    </w:pPr>
    <w:r>
      <w:rPr>
        <w:noProof/>
      </w:rPr>
      <w:pict w14:anchorId="0F7B13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107845" o:spid="_x0000_s2051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1" o:title="Karlsruhe-Büffe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C00" w14:textId="53F79ED3" w:rsidR="00954D9B" w:rsidRDefault="002D15D1">
    <w:pPr>
      <w:pStyle w:val="Kopfzeile"/>
    </w:pPr>
    <w:r>
      <w:rPr>
        <w:noProof/>
      </w:rPr>
      <w:pict w14:anchorId="5D94DD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107843" o:spid="_x0000_s2049" type="#_x0000_t75" style="position:absolute;margin-left:0;margin-top:0;width:612.25pt;height:858.95pt;z-index:-251648000;mso-position-horizontal:center;mso-position-horizontal-relative:margin;mso-position-vertical:center;mso-position-vertical-relative:margin" o:allowincell="f">
          <v:imagedata r:id="rId1" o:title="Karlsruhe-Büffe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AF45"/>
      </v:shape>
    </w:pict>
  </w:numPicBullet>
  <w:numPicBullet w:numPicBulletId="1">
    <w:pict>
      <v:shape id="_x0000_i1031" type="#_x0000_t75" style="width:9pt;height:9pt" o:bullet="t">
        <v:imagedata r:id="rId2" o:title="BD10267_"/>
      </v:shape>
    </w:pict>
  </w:numPicBullet>
  <w:numPicBullet w:numPicBulletId="2">
    <w:pict>
      <v:shape id="_x0000_i1032" type="#_x0000_t75" style="width:9pt;height:9pt" o:bullet="t">
        <v:imagedata r:id="rId3" o:title="BD14580_"/>
      </v:shape>
    </w:pict>
  </w:numPicBullet>
  <w:numPicBullet w:numPicBulletId="3">
    <w:pict>
      <v:shape id="_x0000_i1033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Aufzhlungszeichen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D7C55"/>
    <w:multiLevelType w:val="hybridMultilevel"/>
    <w:tmpl w:val="11AA288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3001F"/>
    <w:multiLevelType w:val="hybridMultilevel"/>
    <w:tmpl w:val="9AD66E54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F6234"/>
    <w:multiLevelType w:val="hybridMultilevel"/>
    <w:tmpl w:val="F474C1A2"/>
    <w:lvl w:ilvl="0" w:tplc="EC24D3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1283D"/>
    <w:multiLevelType w:val="hybridMultilevel"/>
    <w:tmpl w:val="E662E9F6"/>
    <w:lvl w:ilvl="0" w:tplc="187227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8"/>
  </w:num>
  <w:num w:numId="17">
    <w:abstractNumId w:val="5"/>
  </w:num>
  <w:num w:numId="18">
    <w:abstractNumId w:val="13"/>
  </w:num>
  <w:num w:numId="19">
    <w:abstractNumId w:val="7"/>
  </w:num>
  <w:num w:numId="20">
    <w:abstractNumId w:val="6"/>
  </w:num>
  <w:num w:numId="21">
    <w:abstractNumId w:val="12"/>
  </w:num>
  <w:num w:numId="22">
    <w:abstractNumId w:val="11"/>
  </w:num>
  <w:num w:numId="23">
    <w:abstractNumId w:val="14"/>
  </w:num>
  <w:num w:numId="24">
    <w:abstractNumId w:val="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076A6"/>
    <w:rsid w:val="00011B1A"/>
    <w:rsid w:val="00017B43"/>
    <w:rsid w:val="00027484"/>
    <w:rsid w:val="00027E0D"/>
    <w:rsid w:val="0008449F"/>
    <w:rsid w:val="000B320B"/>
    <w:rsid w:val="000B7B66"/>
    <w:rsid w:val="000E0623"/>
    <w:rsid w:val="000E63CE"/>
    <w:rsid w:val="000F6DA4"/>
    <w:rsid w:val="001115D2"/>
    <w:rsid w:val="00111A01"/>
    <w:rsid w:val="00140982"/>
    <w:rsid w:val="001A7B44"/>
    <w:rsid w:val="001B0599"/>
    <w:rsid w:val="001D103E"/>
    <w:rsid w:val="001D63B1"/>
    <w:rsid w:val="001F222E"/>
    <w:rsid w:val="00202B0D"/>
    <w:rsid w:val="00221DD4"/>
    <w:rsid w:val="00231C74"/>
    <w:rsid w:val="00236DAC"/>
    <w:rsid w:val="002517B5"/>
    <w:rsid w:val="00260018"/>
    <w:rsid w:val="002665D4"/>
    <w:rsid w:val="00277D37"/>
    <w:rsid w:val="00293B48"/>
    <w:rsid w:val="002A64D4"/>
    <w:rsid w:val="002D15D1"/>
    <w:rsid w:val="002D6B7B"/>
    <w:rsid w:val="002F4C71"/>
    <w:rsid w:val="002F7712"/>
    <w:rsid w:val="003107F1"/>
    <w:rsid w:val="00320F21"/>
    <w:rsid w:val="003306B9"/>
    <w:rsid w:val="00332539"/>
    <w:rsid w:val="0034245E"/>
    <w:rsid w:val="00383C7F"/>
    <w:rsid w:val="003B1C74"/>
    <w:rsid w:val="003E2B99"/>
    <w:rsid w:val="003E591B"/>
    <w:rsid w:val="00405069"/>
    <w:rsid w:val="00442E85"/>
    <w:rsid w:val="00455998"/>
    <w:rsid w:val="00463CA3"/>
    <w:rsid w:val="00497C0C"/>
    <w:rsid w:val="004B349B"/>
    <w:rsid w:val="00501792"/>
    <w:rsid w:val="00577AC1"/>
    <w:rsid w:val="005C48E8"/>
    <w:rsid w:val="005E7A13"/>
    <w:rsid w:val="005F7A66"/>
    <w:rsid w:val="00603BC2"/>
    <w:rsid w:val="00632A4D"/>
    <w:rsid w:val="00647ADB"/>
    <w:rsid w:val="006717B4"/>
    <w:rsid w:val="00674CCB"/>
    <w:rsid w:val="006E4F4E"/>
    <w:rsid w:val="006E6DBB"/>
    <w:rsid w:val="00743047"/>
    <w:rsid w:val="00755263"/>
    <w:rsid w:val="00755794"/>
    <w:rsid w:val="00756AE0"/>
    <w:rsid w:val="0077777B"/>
    <w:rsid w:val="00783AD5"/>
    <w:rsid w:val="0079195A"/>
    <w:rsid w:val="00795A44"/>
    <w:rsid w:val="007A4005"/>
    <w:rsid w:val="007A412B"/>
    <w:rsid w:val="007C68C3"/>
    <w:rsid w:val="007C6965"/>
    <w:rsid w:val="007D4714"/>
    <w:rsid w:val="007F06EA"/>
    <w:rsid w:val="00803D15"/>
    <w:rsid w:val="00837187"/>
    <w:rsid w:val="00844957"/>
    <w:rsid w:val="00861D53"/>
    <w:rsid w:val="00871378"/>
    <w:rsid w:val="008834C7"/>
    <w:rsid w:val="008B2FAB"/>
    <w:rsid w:val="008D1941"/>
    <w:rsid w:val="008D1C14"/>
    <w:rsid w:val="008E25F3"/>
    <w:rsid w:val="00941362"/>
    <w:rsid w:val="00947D0E"/>
    <w:rsid w:val="00954D9B"/>
    <w:rsid w:val="00973D61"/>
    <w:rsid w:val="00995086"/>
    <w:rsid w:val="009B2AFC"/>
    <w:rsid w:val="009E6138"/>
    <w:rsid w:val="00A16E6D"/>
    <w:rsid w:val="00A3779C"/>
    <w:rsid w:val="00A413DD"/>
    <w:rsid w:val="00A9522C"/>
    <w:rsid w:val="00AA3702"/>
    <w:rsid w:val="00AD4EE0"/>
    <w:rsid w:val="00AF2689"/>
    <w:rsid w:val="00B1180F"/>
    <w:rsid w:val="00B2548D"/>
    <w:rsid w:val="00B306F9"/>
    <w:rsid w:val="00B327D0"/>
    <w:rsid w:val="00B42631"/>
    <w:rsid w:val="00B95134"/>
    <w:rsid w:val="00B95FFD"/>
    <w:rsid w:val="00BF1A9A"/>
    <w:rsid w:val="00BF4BC1"/>
    <w:rsid w:val="00C15490"/>
    <w:rsid w:val="00C30845"/>
    <w:rsid w:val="00C311E8"/>
    <w:rsid w:val="00C318A9"/>
    <w:rsid w:val="00C90D08"/>
    <w:rsid w:val="00CB25AC"/>
    <w:rsid w:val="00CB4E5A"/>
    <w:rsid w:val="00CB7971"/>
    <w:rsid w:val="00CD1C4C"/>
    <w:rsid w:val="00CF0B9C"/>
    <w:rsid w:val="00CF3139"/>
    <w:rsid w:val="00D02447"/>
    <w:rsid w:val="00D21100"/>
    <w:rsid w:val="00D47D0F"/>
    <w:rsid w:val="00D57251"/>
    <w:rsid w:val="00DA63D7"/>
    <w:rsid w:val="00DB49F8"/>
    <w:rsid w:val="00DD248B"/>
    <w:rsid w:val="00DD511B"/>
    <w:rsid w:val="00DF4AFB"/>
    <w:rsid w:val="00DF596D"/>
    <w:rsid w:val="00E04637"/>
    <w:rsid w:val="00E57D81"/>
    <w:rsid w:val="00E671C6"/>
    <w:rsid w:val="00F04CA5"/>
    <w:rsid w:val="00F23631"/>
    <w:rsid w:val="00F37AB4"/>
    <w:rsid w:val="00F847C1"/>
    <w:rsid w:val="00FA00E6"/>
    <w:rsid w:val="00FA0527"/>
    <w:rsid w:val="00FD2078"/>
    <w:rsid w:val="00FE3C0B"/>
    <w:rsid w:val="00FE6AC5"/>
    <w:rsid w:val="00FE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4:docId w14:val="303BBBD3"/>
  <w15:docId w15:val="{4B943A14-5391-46FF-B429-DFB0DA3B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cs="Times New Roman"/>
      <w:color w:val="000000" w:themeColor="text1"/>
      <w:szCs w:val="20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7"/>
    <w:unhideWhenUsed/>
    <w:qFormat/>
    <w:pPr>
      <w:spacing w:before="480" w:after="96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7"/>
    <w:rPr>
      <w:rFonts w:cs="Times New Roman"/>
      <w:color w:val="000000" w:themeColor="text1"/>
      <w:szCs w:val="20"/>
    </w:rPr>
  </w:style>
  <w:style w:type="paragraph" w:customStyle="1" w:styleId="a">
    <w:name w:val="Адрес получателя"/>
    <w:basedOn w:val="KeinLeerraum"/>
    <w:link w:val="a0"/>
    <w:uiPriority w:val="5"/>
    <w:qFormat/>
    <w:pPr>
      <w:spacing w:after="360"/>
      <w:contextualSpacing/>
    </w:pPr>
  </w:style>
  <w:style w:type="paragraph" w:styleId="Anrede">
    <w:name w:val="Salutation"/>
    <w:basedOn w:val="KeinLeerraum"/>
    <w:next w:val="Standard"/>
    <w:link w:val="AnredeZchn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nredeZchn">
    <w:name w:val="Anrede Zchn"/>
    <w:basedOn w:val="Absatz-Standardschriftart"/>
    <w:link w:val="Anrede"/>
    <w:uiPriority w:val="6"/>
    <w:rPr>
      <w:rFonts w:cs="Times New Roman"/>
      <w:b/>
      <w:color w:val="000000" w:themeColor="text1"/>
      <w:szCs w:val="20"/>
    </w:rPr>
  </w:style>
  <w:style w:type="paragraph" w:customStyle="1" w:styleId="a1">
    <w:name w:val="Обратный адрес"/>
    <w:basedOn w:val="KeinLeerraum"/>
    <w:uiPriority w:val="3"/>
    <w:qFormat/>
    <w:pPr>
      <w:spacing w:after="360"/>
      <w:contextualSpacing/>
    </w:pPr>
  </w:style>
  <w:style w:type="character" w:styleId="Platzhaltertext">
    <w:name w:val="Placeholder Text"/>
    <w:basedOn w:val="Absatz-Standardschriftart"/>
    <w:uiPriority w:val="99"/>
    <w:unhideWhenUsed/>
    <w:qFormat/>
    <w:rPr>
      <w:color w:val="808080"/>
    </w:rPr>
  </w:style>
  <w:style w:type="paragraph" w:styleId="Unterschrift">
    <w:name w:val="Signature"/>
    <w:basedOn w:val="Standard"/>
    <w:link w:val="UnterschriftZchn"/>
    <w:uiPriority w:val="99"/>
    <w:unhideWhenUsed/>
    <w:pPr>
      <w:spacing w:after="200"/>
      <w:contextualSpacing/>
    </w:pPr>
  </w:style>
  <w:style w:type="character" w:customStyle="1" w:styleId="UnterschriftZchn">
    <w:name w:val="Unterschrift Zchn"/>
    <w:basedOn w:val="Absatz-Standardschriftart"/>
    <w:link w:val="Unterschrift"/>
    <w:uiPriority w:val="99"/>
    <w:rPr>
      <w:rFonts w:cs="Times New Roman"/>
      <w:color w:val="000000" w:themeColor="text1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uchtitel">
    <w:name w:val="Book Title"/>
    <w:basedOn w:val="Absatz-Standardschriftart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cs="Times New Roman"/>
      <w:color w:val="000000" w:themeColor="text1"/>
      <w:szCs w:val="20"/>
    </w:rPr>
  </w:style>
  <w:style w:type="character" w:styleId="Hervorhebung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cs="Times New Roman"/>
      <w:color w:val="000000" w:themeColor="text1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Hyperlink">
    <w:name w:val="Hyperlink"/>
    <w:basedOn w:val="Absatz-Standardschriftart"/>
    <w:uiPriority w:val="99"/>
    <w:semiHidden/>
    <w:unhideWhenUsed/>
    <w:rPr>
      <w:color w:val="6B9F25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IntensivesZitat">
    <w:name w:val="Intense Quote"/>
    <w:basedOn w:val="Standard"/>
    <w:link w:val="IntensivesZitatZchn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IntensiverVerweis">
    <w:name w:val="Intense Reference"/>
    <w:basedOn w:val="Absatz-Standardschriftart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ufzhlungszeichen">
    <w:name w:val="List Bullet"/>
    <w:basedOn w:val="Standard"/>
    <w:uiPriority w:val="37"/>
    <w:unhideWhenUsed/>
    <w:qFormat/>
    <w:pPr>
      <w:numPr>
        <w:numId w:val="11"/>
      </w:numPr>
      <w:spacing w:after="0"/>
      <w:contextualSpacing/>
    </w:pPr>
  </w:style>
  <w:style w:type="paragraph" w:styleId="Aufzhlungszeichen2">
    <w:name w:val="List Bullet 2"/>
    <w:basedOn w:val="Standard"/>
    <w:uiPriority w:val="37"/>
    <w:unhideWhenUsed/>
    <w:qFormat/>
    <w:pPr>
      <w:numPr>
        <w:numId w:val="12"/>
      </w:numPr>
      <w:spacing w:after="0"/>
    </w:pPr>
  </w:style>
  <w:style w:type="paragraph" w:styleId="Aufzhlungszeichen3">
    <w:name w:val="List Bullet 3"/>
    <w:basedOn w:val="Standard"/>
    <w:uiPriority w:val="37"/>
    <w:unhideWhenUsed/>
    <w:qFormat/>
    <w:pPr>
      <w:numPr>
        <w:numId w:val="13"/>
      </w:numPr>
      <w:spacing w:after="0"/>
    </w:pPr>
  </w:style>
  <w:style w:type="paragraph" w:styleId="Aufzhlungszeichen4">
    <w:name w:val="List Bullet 4"/>
    <w:basedOn w:val="Standard"/>
    <w:uiPriority w:val="37"/>
    <w:unhideWhenUsed/>
    <w:qFormat/>
    <w:pPr>
      <w:numPr>
        <w:numId w:val="14"/>
      </w:numPr>
      <w:spacing w:after="0"/>
    </w:pPr>
  </w:style>
  <w:style w:type="paragraph" w:styleId="Aufzhlungszeichen5">
    <w:name w:val="List Bullet 5"/>
    <w:basedOn w:val="Standard"/>
    <w:uiPriority w:val="37"/>
    <w:unhideWhenUsed/>
    <w:qFormat/>
    <w:pPr>
      <w:numPr>
        <w:numId w:val="15"/>
      </w:numPr>
      <w:spacing w:after="0"/>
    </w:pPr>
  </w:style>
  <w:style w:type="paragraph" w:styleId="Zitat">
    <w:name w:val="Quote"/>
    <w:basedOn w:val="Standard"/>
    <w:link w:val="ZitatZchn"/>
    <w:uiPriority w:val="29"/>
    <w:qFormat/>
    <w:rPr>
      <w:i/>
      <w:color w:val="808080" w:themeColor="background1" w:themeShade="80"/>
      <w:sz w:val="24"/>
    </w:rPr>
  </w:style>
  <w:style w:type="character" w:customStyle="1" w:styleId="ZitatZchn">
    <w:name w:val="Zitat Zchn"/>
    <w:basedOn w:val="Absatz-Standardschriftart"/>
    <w:link w:val="Zitat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Fett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Untertitel">
    <w:name w:val="Subtitle"/>
    <w:basedOn w:val="Standard"/>
    <w:link w:val="UntertitelZchn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inorHAnsi"/>
      <w:sz w:val="28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chwacherVerweis">
    <w:name w:val="Subtle Reference"/>
    <w:basedOn w:val="Absatz-Standardschriftar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Titel">
    <w:name w:val="Title"/>
    <w:basedOn w:val="Standard"/>
    <w:link w:val="TitelZchn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2">
    <w:name w:val="Текст даты"/>
    <w:basedOn w:val="Standard"/>
    <w:uiPriority w:val="35"/>
    <w:pPr>
      <w:spacing w:before="720" w:after="200"/>
      <w:contextualSpacing/>
    </w:pPr>
  </w:style>
  <w:style w:type="paragraph" w:customStyle="1" w:styleId="a3">
    <w:name w:val="Серый текст"/>
    <w:basedOn w:val="KeinLeerraum"/>
    <w:uiPriority w:val="35"/>
    <w:qFormat/>
    <w:rPr>
      <w:rFonts w:asciiTheme="majorHAnsi" w:hAnsiTheme="majorHAnsi"/>
      <w:sz w:val="20"/>
    </w:rPr>
  </w:style>
  <w:style w:type="character" w:customStyle="1" w:styleId="a0">
    <w:name w:val="Адрес получателя (знак)"/>
    <w:basedOn w:val="Absatz-Standardschriftart"/>
    <w:link w:val="a"/>
    <w:uiPriority w:val="5"/>
    <w:locked/>
    <w:rPr>
      <w:rFonts w:cs="Times New Roman"/>
      <w:color w:val="000000" w:themeColor="text1"/>
      <w:szCs w:val="20"/>
    </w:rPr>
  </w:style>
  <w:style w:type="paragraph" w:styleId="Listenabsatz">
    <w:name w:val="List Paragraph"/>
    <w:basedOn w:val="Standard"/>
    <w:uiPriority w:val="34"/>
    <w:qFormat/>
    <w:rsid w:val="00B95FFD"/>
    <w:pPr>
      <w:ind w:left="720"/>
      <w:contextualSpacing/>
    </w:pPr>
  </w:style>
  <w:style w:type="character" w:customStyle="1" w:styleId="search-index-title">
    <w:name w:val="search-index-title"/>
    <w:basedOn w:val="Absatz-Standardschriftart"/>
    <w:rsid w:val="00632A4D"/>
  </w:style>
  <w:style w:type="table" w:customStyle="1" w:styleId="Tabellenraster1">
    <w:name w:val="Tabellenraster1"/>
    <w:basedOn w:val="NormaleTabelle"/>
    <w:next w:val="Tabellenraster"/>
    <w:uiPriority w:val="1"/>
    <w:qFormat/>
    <w:rsid w:val="001D103E"/>
    <w:pPr>
      <w:spacing w:after="0" w:line="240" w:lineRule="auto"/>
    </w:pPr>
    <w:rPr>
      <w:rFonts w:cstheme="minorHAnsi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FF00A8-0134-46E6-A620-A342E8E94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106</Words>
  <Characters>668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</dc:creator>
  <cp:lastModifiedBy>Georgios Romanidis</cp:lastModifiedBy>
  <cp:revision>34</cp:revision>
  <cp:lastPrinted>2017-09-10T15:16:00Z</cp:lastPrinted>
  <dcterms:created xsi:type="dcterms:W3CDTF">2016-01-17T10:05:00Z</dcterms:created>
  <dcterms:modified xsi:type="dcterms:W3CDTF">2017-10-07T11:22:00Z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