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B55" w:rsidRPr="00B65B55" w:rsidRDefault="00027E0D" w:rsidP="00B65B55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8649A" wp14:editId="4FD849A7">
                <wp:simplePos x="0" y="0"/>
                <wp:positionH relativeFrom="column">
                  <wp:posOffset>-447675</wp:posOffset>
                </wp:positionH>
                <wp:positionV relativeFrom="paragraph">
                  <wp:posOffset>-561975</wp:posOffset>
                </wp:positionV>
                <wp:extent cx="6794204" cy="7143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50F" w:rsidRDefault="00F34C86" w:rsidP="000D6B42">
                            <w:pPr>
                              <w:pStyle w:val="1"/>
                              <w:jc w:val="center"/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Imbis </w:t>
                            </w:r>
                            <w:r w:rsidR="00DA608A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6C4F82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</w:t>
                            </w:r>
                            <w:r w:rsidR="003727AF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fet</w:t>
                            </w:r>
                            <w:r w:rsidR="006C4F82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  <w:p w:rsidR="000D6B42" w:rsidRPr="000D6B42" w:rsidRDefault="000D6B42" w:rsidP="000D6B42"/>
                          <w:p w:rsidR="00027E0D" w:rsidRPr="00647ADB" w:rsidRDefault="00814898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8649A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5.25pt;margin-top:-44.25pt;width:53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" filled="f" stroked="f">
                <v:textbox>
                  <w:txbxContent>
                    <w:p w:rsidR="00E9550F" w:rsidRDefault="00F34C86" w:rsidP="000D6B42">
                      <w:pPr>
                        <w:pStyle w:val="1"/>
                        <w:jc w:val="center"/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Imbis </w:t>
                      </w:r>
                      <w:r w:rsidR="00DA608A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6C4F82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ü</w:t>
                      </w:r>
                      <w:r w:rsidR="003727AF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fet</w:t>
                      </w:r>
                      <w:r w:rsidR="006C4F82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  <w:p w:rsidR="000D6B42" w:rsidRPr="000D6B42" w:rsidRDefault="000D6B42" w:rsidP="000D6B42"/>
                    <w:p w:rsidR="00027E0D" w:rsidRPr="00647ADB" w:rsidRDefault="00814898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407D" w:rsidRPr="000D6B42" w:rsidRDefault="0060691F" w:rsidP="0037709F">
      <w:pPr>
        <w:pStyle w:val="affa"/>
        <w:numPr>
          <w:ilvl w:val="0"/>
          <w:numId w:val="36"/>
        </w:numPr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>Saal</w:t>
      </w:r>
      <w:r w:rsidR="009E6123">
        <w:rPr>
          <w:rFonts w:ascii="Harrington" w:hAnsi="Harrington"/>
          <w:color w:val="auto"/>
          <w:sz w:val="28"/>
          <w:szCs w:val="28"/>
        </w:rPr>
        <w:t xml:space="preserve"> / </w:t>
      </w:r>
      <w:r>
        <w:rPr>
          <w:rFonts w:ascii="Harrington" w:hAnsi="Harrington"/>
          <w:color w:val="auto"/>
          <w:sz w:val="28"/>
          <w:szCs w:val="28"/>
        </w:rPr>
        <w:t xml:space="preserve">Kaffee-Getränke-Büffet </w:t>
      </w:r>
      <w:r w:rsidR="00487450" w:rsidRPr="0060691F">
        <w:rPr>
          <w:rFonts w:ascii="Harrington" w:hAnsi="Harrington"/>
          <w:color w:val="auto"/>
          <w:sz w:val="28"/>
          <w:szCs w:val="28"/>
        </w:rPr>
        <w:t xml:space="preserve"> </w:t>
      </w:r>
      <w:r w:rsidR="00DA608A" w:rsidRPr="0060691F">
        <w:rPr>
          <w:rFonts w:ascii="Harrington" w:hAnsi="Harrington"/>
          <w:color w:val="auto"/>
          <w:sz w:val="28"/>
          <w:szCs w:val="28"/>
        </w:rPr>
        <w:t xml:space="preserve"> in Foyer</w:t>
      </w:r>
    </w:p>
    <w:p w:rsidR="003A6A35" w:rsidRPr="003A6A35" w:rsidRDefault="003D51F8" w:rsidP="003A6A35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Kaffee</w:t>
      </w:r>
      <w:r w:rsidR="00D634E8" w:rsidRPr="00D634E8">
        <w:rPr>
          <w:rFonts w:asciiTheme="majorHAnsi" w:hAnsiTheme="majorHAnsi"/>
          <w:b/>
          <w:sz w:val="28"/>
          <w:szCs w:val="28"/>
        </w:rPr>
        <w:t xml:space="preserve"> </w:t>
      </w:r>
      <w:r w:rsidR="00B33D0B">
        <w:rPr>
          <w:rFonts w:asciiTheme="majorHAnsi" w:hAnsiTheme="majorHAnsi"/>
          <w:b/>
          <w:sz w:val="28"/>
          <w:szCs w:val="28"/>
        </w:rPr>
        <w:t xml:space="preserve">Empfang um         </w:t>
      </w:r>
      <w:r w:rsidR="007A0CE7">
        <w:rPr>
          <w:rFonts w:asciiTheme="majorHAnsi" w:hAnsiTheme="majorHAnsi"/>
          <w:b/>
          <w:sz w:val="28"/>
          <w:szCs w:val="28"/>
        </w:rPr>
        <w:t>U</w:t>
      </w:r>
      <w:r w:rsidR="00926717">
        <w:rPr>
          <w:rFonts w:asciiTheme="majorHAnsi" w:hAnsiTheme="majorHAnsi"/>
          <w:b/>
          <w:sz w:val="28"/>
          <w:szCs w:val="28"/>
        </w:rPr>
        <w:t xml:space="preserve">hr </w:t>
      </w:r>
    </w:p>
    <w:p w:rsidR="003A6A35" w:rsidRPr="003A6A35" w:rsidRDefault="005E1587" w:rsidP="00427A05">
      <w:pPr>
        <w:pStyle w:val="affa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>B</w:t>
      </w:r>
      <w:r w:rsidR="00691573">
        <w:rPr>
          <w:rFonts w:ascii="Harrington" w:hAnsi="Harrington"/>
          <w:color w:val="auto"/>
          <w:sz w:val="28"/>
          <w:szCs w:val="28"/>
        </w:rPr>
        <w:t>re</w:t>
      </w:r>
      <w:r w:rsidR="00F34C86">
        <w:rPr>
          <w:rFonts w:ascii="Harrington" w:hAnsi="Harrington"/>
          <w:color w:val="auto"/>
          <w:sz w:val="28"/>
          <w:szCs w:val="28"/>
        </w:rPr>
        <w:t>zel</w:t>
      </w:r>
      <w:r w:rsidR="003D51F8">
        <w:rPr>
          <w:rFonts w:ascii="Harrington" w:hAnsi="Harrington"/>
          <w:color w:val="auto"/>
          <w:sz w:val="28"/>
          <w:szCs w:val="28"/>
        </w:rPr>
        <w:t xml:space="preserve"> </w:t>
      </w:r>
      <w:r w:rsidR="003A6A35">
        <w:rPr>
          <w:rFonts w:ascii="Harrington" w:hAnsi="Harrington"/>
          <w:color w:val="auto"/>
          <w:sz w:val="28"/>
          <w:szCs w:val="28"/>
        </w:rPr>
        <w:t>mit Butter und ohne Butter</w:t>
      </w:r>
      <w:bookmarkStart w:id="0" w:name="_GoBack"/>
      <w:bookmarkEnd w:id="0"/>
    </w:p>
    <w:p w:rsidR="003D51F8" w:rsidRPr="003D51F8" w:rsidRDefault="003D51F8" w:rsidP="00567850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Tagungs </w:t>
      </w:r>
      <w:r w:rsidRPr="00D634E8">
        <w:rPr>
          <w:rFonts w:asciiTheme="majorHAnsi" w:hAnsiTheme="majorHAnsi"/>
          <w:b/>
          <w:sz w:val="28"/>
          <w:szCs w:val="28"/>
        </w:rPr>
        <w:t xml:space="preserve">Getränke  </w:t>
      </w:r>
      <w:r w:rsidR="00B33D0B">
        <w:rPr>
          <w:rFonts w:asciiTheme="majorHAnsi" w:hAnsiTheme="majorHAnsi"/>
          <w:b/>
          <w:sz w:val="28"/>
          <w:szCs w:val="28"/>
        </w:rPr>
        <w:t xml:space="preserve">von      </w:t>
      </w:r>
      <w:r w:rsidR="004F492E">
        <w:rPr>
          <w:rFonts w:asciiTheme="majorHAnsi" w:hAnsiTheme="majorHAnsi"/>
          <w:b/>
          <w:sz w:val="28"/>
          <w:szCs w:val="28"/>
        </w:rPr>
        <w:t xml:space="preserve"> in Foyer</w:t>
      </w:r>
    </w:p>
    <w:p w:rsidR="008245A8" w:rsidRPr="008245A8" w:rsidRDefault="008245A8" w:rsidP="008245A8">
      <w:pPr>
        <w:pStyle w:val="affa"/>
        <w:jc w:val="center"/>
        <w:rPr>
          <w:rFonts w:ascii="Harrington" w:hAnsi="Harrington"/>
          <w:color w:val="auto"/>
          <w:sz w:val="28"/>
          <w:szCs w:val="28"/>
        </w:rPr>
      </w:pPr>
      <w:r w:rsidRPr="008245A8">
        <w:rPr>
          <w:rFonts w:ascii="Harrington" w:hAnsi="Harrington"/>
          <w:color w:val="auto"/>
          <w:sz w:val="28"/>
          <w:szCs w:val="28"/>
        </w:rPr>
        <w:t>Classic und Naturell  Teinacher Gourmet o,25Fl.</w:t>
      </w:r>
    </w:p>
    <w:p w:rsidR="008245A8" w:rsidRPr="00397754" w:rsidRDefault="008245A8" w:rsidP="008245A8">
      <w:pPr>
        <w:ind w:left="360"/>
        <w:jc w:val="center"/>
        <w:rPr>
          <w:rFonts w:ascii="Harrington" w:hAnsi="Harrington"/>
          <w:color w:val="auto"/>
          <w:sz w:val="28"/>
          <w:szCs w:val="28"/>
        </w:rPr>
      </w:pPr>
      <w:r w:rsidRPr="0009061A">
        <w:rPr>
          <w:rFonts w:ascii="Harrington" w:hAnsi="Harrington"/>
          <w:color w:val="auto"/>
          <w:sz w:val="28"/>
          <w:szCs w:val="28"/>
        </w:rPr>
        <w:t xml:space="preserve">Apfelschorle, Cola, </w:t>
      </w:r>
      <w:r>
        <w:rPr>
          <w:rFonts w:ascii="Harrington" w:hAnsi="Harrington"/>
          <w:color w:val="auto"/>
          <w:sz w:val="28"/>
          <w:szCs w:val="28"/>
        </w:rPr>
        <w:t>Cola-</w:t>
      </w:r>
      <w:r w:rsidRPr="0009061A">
        <w:rPr>
          <w:rFonts w:ascii="Harrington" w:hAnsi="Harrington"/>
          <w:color w:val="auto"/>
          <w:sz w:val="28"/>
          <w:szCs w:val="28"/>
        </w:rPr>
        <w:t>Light,</w:t>
      </w:r>
      <w:r>
        <w:rPr>
          <w:rFonts w:ascii="Harrington" w:hAnsi="Harrington"/>
          <w:color w:val="auto"/>
          <w:sz w:val="28"/>
          <w:szCs w:val="28"/>
        </w:rPr>
        <w:t xml:space="preserve"> </w:t>
      </w:r>
      <w:r w:rsidRPr="0009061A">
        <w:rPr>
          <w:rFonts w:ascii="Harrington" w:hAnsi="Harrington"/>
          <w:color w:val="auto"/>
          <w:sz w:val="28"/>
          <w:szCs w:val="28"/>
        </w:rPr>
        <w:t>Fanta,</w:t>
      </w:r>
      <w:r>
        <w:rPr>
          <w:rFonts w:ascii="Harrington" w:hAnsi="Harrington"/>
          <w:color w:val="auto"/>
          <w:sz w:val="28"/>
          <w:szCs w:val="28"/>
        </w:rPr>
        <w:t>ViO Getränke  (0,33</w:t>
      </w:r>
      <w:r>
        <w:rPr>
          <w:rFonts w:ascii="Harrington" w:hAnsi="Harrington"/>
          <w:color w:val="auto"/>
          <w:sz w:val="28"/>
          <w:szCs w:val="28"/>
        </w:rPr>
        <w:t xml:space="preserve"> Flasche</w:t>
      </w:r>
      <w:r>
        <w:rPr>
          <w:rFonts w:ascii="Harrington" w:hAnsi="Harrington"/>
          <w:color w:val="auto"/>
          <w:sz w:val="28"/>
          <w:szCs w:val="28"/>
        </w:rPr>
        <w:t>)</w:t>
      </w:r>
    </w:p>
    <w:p w:rsidR="00505EC3" w:rsidRPr="00174F24" w:rsidRDefault="00505EC3" w:rsidP="00174F24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:rsidR="00A45B17" w:rsidRDefault="00A45B17" w:rsidP="00A45B17">
      <w:pPr>
        <w:pStyle w:val="affa"/>
        <w:numPr>
          <w:ilvl w:val="0"/>
          <w:numId w:val="37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Kaffeepause um             </w:t>
      </w:r>
      <w:r w:rsidR="00CC6147">
        <w:rPr>
          <w:rFonts w:asciiTheme="majorHAnsi" w:hAnsiTheme="majorHAnsi"/>
          <w:b/>
          <w:sz w:val="28"/>
          <w:szCs w:val="28"/>
        </w:rPr>
        <w:t xml:space="preserve">  </w:t>
      </w:r>
      <w:r>
        <w:rPr>
          <w:rFonts w:asciiTheme="majorHAnsi" w:hAnsiTheme="majorHAnsi"/>
          <w:b/>
          <w:sz w:val="28"/>
          <w:szCs w:val="28"/>
        </w:rPr>
        <w:t xml:space="preserve">  Uhr</w:t>
      </w:r>
    </w:p>
    <w:p w:rsidR="004F492E" w:rsidRPr="00882E6A" w:rsidRDefault="004F492E" w:rsidP="008F1C03">
      <w:pPr>
        <w:pStyle w:val="affa"/>
        <w:rPr>
          <w:rFonts w:ascii="Harrington" w:hAnsi="Harrington"/>
          <w:color w:val="auto"/>
          <w:sz w:val="28"/>
          <w:szCs w:val="28"/>
        </w:rPr>
      </w:pPr>
    </w:p>
    <w:p w:rsidR="00B65B55" w:rsidRPr="006A6825" w:rsidRDefault="00B33D0B" w:rsidP="006A6825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Imbis Buffet um         </w:t>
      </w:r>
      <w:r w:rsidR="00CC6147">
        <w:rPr>
          <w:rFonts w:asciiTheme="majorHAnsi" w:hAnsiTheme="majorHAnsi"/>
          <w:b/>
          <w:sz w:val="28"/>
          <w:szCs w:val="28"/>
        </w:rPr>
        <w:t xml:space="preserve">    </w:t>
      </w:r>
      <w:r>
        <w:rPr>
          <w:rFonts w:asciiTheme="majorHAnsi" w:hAnsiTheme="majorHAnsi"/>
          <w:b/>
          <w:sz w:val="28"/>
          <w:szCs w:val="28"/>
        </w:rPr>
        <w:t xml:space="preserve">  </w:t>
      </w:r>
      <w:r w:rsidR="00CC6147">
        <w:rPr>
          <w:rFonts w:asciiTheme="majorHAnsi" w:hAnsiTheme="majorHAnsi"/>
          <w:b/>
          <w:sz w:val="28"/>
          <w:szCs w:val="28"/>
        </w:rPr>
        <w:t xml:space="preserve">  </w:t>
      </w:r>
      <w:r w:rsidR="00D33771" w:rsidRPr="006A6825">
        <w:rPr>
          <w:rFonts w:asciiTheme="majorHAnsi" w:hAnsiTheme="majorHAnsi"/>
          <w:b/>
          <w:sz w:val="28"/>
          <w:szCs w:val="28"/>
        </w:rPr>
        <w:t>Uhr</w:t>
      </w:r>
    </w:p>
    <w:p w:rsidR="007A3ACE" w:rsidRPr="00D47EF2" w:rsidRDefault="007A3ACE" w:rsidP="007A3ACE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>Vegetarisch</w:t>
      </w:r>
      <w:r w:rsidRPr="00D47EF2">
        <w:rPr>
          <w:rFonts w:ascii="Harrington" w:hAnsi="Harrington" w:cs="Harrington"/>
          <w:color w:val="auto"/>
          <w:sz w:val="28"/>
          <w:szCs w:val="28"/>
          <w:lang w:val="de-DE"/>
        </w:rPr>
        <w:t xml:space="preserve"> </w:t>
      </w:r>
    </w:p>
    <w:p w:rsidR="00D47EF2" w:rsidRDefault="006B0080" w:rsidP="006B0080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>Gemüsesuppe</w:t>
      </w:r>
      <w:r w:rsidR="007A3ACE">
        <w:rPr>
          <w:rFonts w:ascii="Harrington" w:hAnsi="Harrington" w:cs="Harrington"/>
          <w:color w:val="auto"/>
          <w:sz w:val="28"/>
          <w:szCs w:val="28"/>
          <w:lang w:val="de-DE"/>
        </w:rPr>
        <w:t xml:space="preserve"> oder Kartoffelsuppe</w:t>
      </w:r>
    </w:p>
    <w:p w:rsidR="007A3ACE" w:rsidRDefault="007A3ACE" w:rsidP="006B0080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</w:p>
    <w:p w:rsidR="007A3ACE" w:rsidRDefault="007A3ACE" w:rsidP="006B0080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 xml:space="preserve">Gulaschsuppe Aufpreis </w:t>
      </w:r>
      <w:r w:rsidRPr="007C35BE">
        <w:rPr>
          <w:rFonts w:ascii="Harrington" w:hAnsi="Harrington" w:cs="Harrington"/>
          <w:b/>
          <w:color w:val="auto"/>
          <w:sz w:val="28"/>
          <w:szCs w:val="28"/>
          <w:lang w:val="de-DE"/>
        </w:rPr>
        <w:t>0,90</w:t>
      </w:r>
      <w:r w:rsidR="007C35BE">
        <w:rPr>
          <w:rFonts w:ascii="Harrington" w:hAnsi="Harrington" w:cs="Harrington"/>
          <w:b/>
          <w:color w:val="auto"/>
          <w:sz w:val="28"/>
          <w:szCs w:val="28"/>
          <w:lang w:val="de-DE"/>
        </w:rPr>
        <w:t xml:space="preserve"> </w:t>
      </w:r>
      <w:r w:rsidRPr="007C35BE">
        <w:rPr>
          <w:rFonts w:ascii="Harrington" w:hAnsi="Harrington" w:cs="Harrington"/>
          <w:b/>
          <w:color w:val="auto"/>
          <w:sz w:val="28"/>
          <w:szCs w:val="28"/>
          <w:lang w:val="de-DE"/>
        </w:rPr>
        <w:t>€</w:t>
      </w:r>
      <w:r>
        <w:rPr>
          <w:rFonts w:ascii="Harrington" w:hAnsi="Harrington" w:cs="Harrington"/>
          <w:color w:val="auto"/>
          <w:sz w:val="28"/>
          <w:szCs w:val="28"/>
          <w:lang w:val="de-DE"/>
        </w:rPr>
        <w:t xml:space="preserve"> pro Per.</w:t>
      </w:r>
    </w:p>
    <w:p w:rsidR="006B0080" w:rsidRPr="006B0080" w:rsidRDefault="006B0080" w:rsidP="006B0080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>&amp;</w:t>
      </w:r>
    </w:p>
    <w:p w:rsidR="009B2EBE" w:rsidRDefault="009B2EBE" w:rsidP="009B2EBE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D2541A">
        <w:rPr>
          <w:rFonts w:ascii="Harrington" w:hAnsi="Harrington"/>
          <w:color w:val="auto"/>
          <w:sz w:val="28"/>
          <w:szCs w:val="28"/>
        </w:rPr>
        <w:t>Mini-Schnitzel  „Wiener Art"</w:t>
      </w:r>
    </w:p>
    <w:p w:rsidR="007841CB" w:rsidRDefault="009B2EBE" w:rsidP="009F208F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>&amp;</w:t>
      </w:r>
    </w:p>
    <w:p w:rsidR="009E1EB3" w:rsidRDefault="009E1EB3" w:rsidP="009E1EB3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>Frikadelle „Gourmet“</w:t>
      </w:r>
    </w:p>
    <w:p w:rsidR="00517111" w:rsidRDefault="009E1EB3" w:rsidP="009E1EB3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 w:cs="Harrington"/>
          <w:color w:val="auto"/>
          <w:sz w:val="28"/>
          <w:szCs w:val="28"/>
          <w:lang w:val="de-DE"/>
        </w:rPr>
        <w:t>&amp;</w:t>
      </w:r>
      <w:r w:rsidR="00517111" w:rsidRPr="00517111">
        <w:rPr>
          <w:rFonts w:ascii="Harrington" w:hAnsi="Harrington"/>
          <w:color w:val="auto"/>
          <w:sz w:val="28"/>
          <w:szCs w:val="28"/>
        </w:rPr>
        <w:t xml:space="preserve"> </w:t>
      </w:r>
    </w:p>
    <w:p w:rsidR="009E1EB3" w:rsidRDefault="00517111" w:rsidP="009E1EB3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 xml:space="preserve">Separat </w:t>
      </w:r>
      <w:r w:rsidRPr="00B65B55">
        <w:rPr>
          <w:rFonts w:ascii="Harrington" w:hAnsi="Harrington"/>
          <w:color w:val="auto"/>
          <w:sz w:val="28"/>
          <w:szCs w:val="28"/>
        </w:rPr>
        <w:t xml:space="preserve"> Brötchen</w:t>
      </w:r>
      <w:r>
        <w:rPr>
          <w:rFonts w:ascii="Harrington" w:hAnsi="Harrington"/>
          <w:color w:val="auto"/>
          <w:sz w:val="28"/>
          <w:szCs w:val="28"/>
        </w:rPr>
        <w:t xml:space="preserve">, </w:t>
      </w:r>
      <w:r w:rsidRPr="000D6B42">
        <w:rPr>
          <w:rFonts w:ascii="Harrington" w:hAnsi="Harrington"/>
          <w:color w:val="auto"/>
          <w:sz w:val="28"/>
          <w:szCs w:val="28"/>
        </w:rPr>
        <w:t>Senf, Ketchup</w:t>
      </w:r>
    </w:p>
    <w:p w:rsidR="00517111" w:rsidRPr="009E1EB3" w:rsidRDefault="00517111" w:rsidP="009E1EB3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/>
          <w:color w:val="auto"/>
          <w:sz w:val="28"/>
          <w:szCs w:val="28"/>
        </w:rPr>
        <w:t>***</w:t>
      </w:r>
    </w:p>
    <w:p w:rsidR="00A45B17" w:rsidRDefault="00A45B17" w:rsidP="00A45B17">
      <w:pPr>
        <w:pStyle w:val="affa"/>
        <w:numPr>
          <w:ilvl w:val="0"/>
          <w:numId w:val="37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</w:t>
      </w:r>
      <w:r>
        <w:rPr>
          <w:rFonts w:asciiTheme="majorHAnsi" w:hAnsiTheme="majorHAnsi"/>
          <w:b/>
          <w:sz w:val="28"/>
          <w:szCs w:val="28"/>
        </w:rPr>
        <w:t xml:space="preserve">ause um              </w:t>
      </w:r>
      <w:r w:rsidR="00CC6147">
        <w:rPr>
          <w:rFonts w:asciiTheme="majorHAnsi" w:hAnsiTheme="majorHAnsi"/>
          <w:b/>
          <w:sz w:val="28"/>
          <w:szCs w:val="28"/>
        </w:rPr>
        <w:t xml:space="preserve">               </w:t>
      </w:r>
      <w:r>
        <w:rPr>
          <w:rFonts w:asciiTheme="majorHAnsi" w:hAnsiTheme="majorHAnsi"/>
          <w:b/>
          <w:sz w:val="28"/>
          <w:szCs w:val="28"/>
        </w:rPr>
        <w:t xml:space="preserve"> Uhr</w:t>
      </w:r>
    </w:p>
    <w:p w:rsidR="00505EC3" w:rsidRDefault="00505EC3" w:rsidP="00505EC3">
      <w:pPr>
        <w:pStyle w:val="affa"/>
        <w:rPr>
          <w:rFonts w:asciiTheme="majorHAnsi" w:hAnsiTheme="majorHAnsi"/>
          <w:b/>
          <w:sz w:val="28"/>
          <w:szCs w:val="28"/>
        </w:rPr>
      </w:pPr>
    </w:p>
    <w:p w:rsidR="00CC6147" w:rsidRPr="009C5A28" w:rsidRDefault="00CC6147" w:rsidP="00CC6147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 w:rsidRPr="00505EC3">
        <w:rPr>
          <w:rFonts w:asciiTheme="majorHAnsi" w:hAnsiTheme="majorHAnsi"/>
          <w:b/>
          <w:sz w:val="28"/>
          <w:szCs w:val="28"/>
        </w:rPr>
        <w:t xml:space="preserve">Dessert Aufpreis </w:t>
      </w:r>
      <w:r>
        <w:rPr>
          <w:rFonts w:asciiTheme="majorHAnsi" w:hAnsiTheme="majorHAnsi"/>
          <w:b/>
          <w:sz w:val="28"/>
          <w:szCs w:val="28"/>
        </w:rPr>
        <w:t>2.5</w:t>
      </w:r>
      <w:r w:rsidRPr="00505EC3">
        <w:rPr>
          <w:rFonts w:asciiTheme="majorHAnsi" w:hAnsiTheme="majorHAnsi"/>
          <w:b/>
          <w:sz w:val="28"/>
          <w:szCs w:val="28"/>
        </w:rPr>
        <w:t>0 € pro Per</w:t>
      </w:r>
      <w:r w:rsidRPr="00505EC3">
        <w:rPr>
          <w:rFonts w:ascii="Harrington" w:hAnsi="Harrington" w:cs="Harrington"/>
          <w:color w:val="auto"/>
          <w:sz w:val="28"/>
          <w:szCs w:val="28"/>
          <w:lang w:val="de-DE"/>
        </w:rPr>
        <w:t>.</w:t>
      </w:r>
    </w:p>
    <w:p w:rsidR="00BE6B2D" w:rsidRPr="006B0CAF" w:rsidRDefault="00BE6B2D" w:rsidP="00BE6B2D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1.</w:t>
      </w:r>
      <w:r w:rsidRPr="00155C6D">
        <w:rPr>
          <w:rFonts w:ascii="Arial" w:eastAsia="Times New Roman" w:hAnsi="Arial" w:cs="Arial"/>
          <w:i/>
          <w:sz w:val="24"/>
          <w:szCs w:val="24"/>
          <w:lang w:eastAsia="de-DE"/>
        </w:rPr>
        <w:t>Mouse au Chocolat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/ Diverse Creme</w:t>
      </w:r>
    </w:p>
    <w:p w:rsidR="00BE6B2D" w:rsidRPr="00155C6D" w:rsidRDefault="00BE6B2D" w:rsidP="00BE6B2D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2.C</w:t>
      </w:r>
      <w:r w:rsidRPr="00C36FD8">
        <w:rPr>
          <w:rFonts w:ascii="Arial" w:eastAsia="Times New Roman" w:hAnsi="Arial" w:cs="Arial"/>
          <w:i/>
          <w:sz w:val="24"/>
          <w:szCs w:val="24"/>
          <w:lang w:eastAsia="de-DE"/>
        </w:rPr>
        <w:t>remiger griechischer Joghurt mit Orangensauce und Kokosraspeln</w:t>
      </w:r>
    </w:p>
    <w:p w:rsidR="00BE6B2D" w:rsidRPr="00931F55" w:rsidRDefault="00BE6B2D" w:rsidP="00BE6B2D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931F55">
        <w:rPr>
          <w:rFonts w:ascii="Arial" w:eastAsia="Times New Roman" w:hAnsi="Arial" w:cs="Arial"/>
          <w:i/>
          <w:sz w:val="24"/>
          <w:szCs w:val="24"/>
          <w:lang w:eastAsia="de-DE"/>
        </w:rPr>
        <w:t>1.Marmor-Blechkuchen</w:t>
      </w:r>
    </w:p>
    <w:p w:rsidR="00BE6B2D" w:rsidRPr="00931F55" w:rsidRDefault="00BE6B2D" w:rsidP="00BE6B2D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2.</w:t>
      </w:r>
      <w:r w:rsidRPr="00BA7E03">
        <w:rPr>
          <w:rFonts w:ascii="Arial" w:eastAsia="Times New Roman" w:hAnsi="Arial" w:cs="Arial"/>
          <w:i/>
          <w:sz w:val="24"/>
          <w:szCs w:val="24"/>
          <w:lang w:eastAsia="de-DE"/>
        </w:rPr>
        <w:t>Obstsalat mit frischen Früchten</w:t>
      </w:r>
    </w:p>
    <w:p w:rsidR="007B1E04" w:rsidRPr="000D6B42" w:rsidRDefault="007B1E04" w:rsidP="000D6B42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:rsidR="006E4F4E" w:rsidRPr="004B7EB1" w:rsidRDefault="002F4C47" w:rsidP="004B7EB1">
      <w:pPr>
        <w:pStyle w:val="affa"/>
        <w:numPr>
          <w:ilvl w:val="0"/>
          <w:numId w:val="37"/>
        </w:numPr>
        <w:rPr>
          <w:rFonts w:asciiTheme="majorHAnsi" w:hAnsiTheme="majorHAnsi"/>
          <w:b/>
          <w:sz w:val="28"/>
          <w:szCs w:val="28"/>
        </w:rPr>
      </w:pPr>
      <w:r w:rsidRPr="004B7EB1">
        <w:rPr>
          <w:rFonts w:asciiTheme="majorHAnsi" w:hAnsiTheme="majorHAnsi"/>
          <w:b/>
          <w:sz w:val="28"/>
          <w:szCs w:val="28"/>
        </w:rPr>
        <w:t xml:space="preserve">Ende </w:t>
      </w:r>
      <w:r w:rsidR="00B33D0B" w:rsidRPr="004B7EB1">
        <w:rPr>
          <w:rFonts w:asciiTheme="majorHAnsi" w:hAnsiTheme="majorHAnsi"/>
          <w:b/>
          <w:sz w:val="28"/>
          <w:szCs w:val="28"/>
        </w:rPr>
        <w:t xml:space="preserve">  </w:t>
      </w:r>
      <w:r w:rsidR="00CC6147" w:rsidRPr="004B7EB1">
        <w:rPr>
          <w:rFonts w:asciiTheme="majorHAnsi" w:hAnsiTheme="majorHAnsi"/>
          <w:b/>
          <w:sz w:val="28"/>
          <w:szCs w:val="28"/>
        </w:rPr>
        <w:t xml:space="preserve">           </w:t>
      </w:r>
      <w:r w:rsidR="004B7EB1" w:rsidRPr="004B7EB1">
        <w:rPr>
          <w:rFonts w:asciiTheme="majorHAnsi" w:hAnsiTheme="majorHAnsi"/>
          <w:b/>
          <w:sz w:val="28"/>
          <w:szCs w:val="28"/>
        </w:rPr>
        <w:t xml:space="preserve">                    </w:t>
      </w:r>
      <w:r w:rsidR="004B7EB1">
        <w:rPr>
          <w:rFonts w:asciiTheme="majorHAnsi" w:hAnsiTheme="majorHAnsi"/>
          <w:b/>
          <w:sz w:val="28"/>
          <w:szCs w:val="28"/>
        </w:rPr>
        <w:t xml:space="preserve">   </w:t>
      </w:r>
      <w:r w:rsidR="00CC6147" w:rsidRPr="004B7EB1">
        <w:rPr>
          <w:rFonts w:asciiTheme="majorHAnsi" w:hAnsiTheme="majorHAnsi"/>
          <w:b/>
          <w:sz w:val="28"/>
          <w:szCs w:val="28"/>
        </w:rPr>
        <w:t xml:space="preserve"> </w:t>
      </w:r>
      <w:r w:rsidRPr="004B7EB1">
        <w:rPr>
          <w:rFonts w:asciiTheme="majorHAnsi" w:hAnsiTheme="majorHAnsi"/>
          <w:b/>
          <w:sz w:val="28"/>
          <w:szCs w:val="28"/>
        </w:rPr>
        <w:t>Uhr</w:t>
      </w:r>
    </w:p>
    <w:p w:rsidR="007A3ACE" w:rsidRPr="00E318D4" w:rsidRDefault="007A3ACE" w:rsidP="007A3ACE">
      <w:pPr>
        <w:pStyle w:val="affa"/>
        <w:rPr>
          <w:rFonts w:ascii="Harrington" w:hAnsi="Harrington"/>
          <w:color w:val="auto"/>
          <w:sz w:val="28"/>
          <w:szCs w:val="28"/>
        </w:rPr>
      </w:pPr>
    </w:p>
    <w:p w:rsidR="00D33771" w:rsidRPr="007A3ACE" w:rsidRDefault="0060691F" w:rsidP="007A3ACE">
      <w:pPr>
        <w:pStyle w:val="affa"/>
        <w:numPr>
          <w:ilvl w:val="0"/>
          <w:numId w:val="32"/>
        </w:numPr>
        <w:spacing w:line="480" w:lineRule="auto"/>
        <w:rPr>
          <w:rFonts w:asciiTheme="majorHAnsi" w:hAnsiTheme="majorHAnsi"/>
          <w:b/>
          <w:sz w:val="24"/>
          <w:szCs w:val="28"/>
        </w:rPr>
      </w:pPr>
      <w:r w:rsidRPr="007A3ACE">
        <w:rPr>
          <w:rFonts w:asciiTheme="majorHAnsi" w:hAnsiTheme="majorHAnsi"/>
          <w:b/>
          <w:sz w:val="24"/>
          <w:szCs w:val="28"/>
        </w:rPr>
        <w:t>Angebot für Büffet</w:t>
      </w:r>
      <w:r w:rsidR="002C32A3" w:rsidRPr="007A3ACE">
        <w:rPr>
          <w:rFonts w:asciiTheme="majorHAnsi" w:hAnsiTheme="majorHAnsi"/>
          <w:b/>
          <w:sz w:val="24"/>
          <w:szCs w:val="28"/>
        </w:rPr>
        <w:t xml:space="preserve">  </w:t>
      </w:r>
      <w:r w:rsidR="00E318D4" w:rsidRPr="007A3ACE">
        <w:rPr>
          <w:rFonts w:asciiTheme="majorHAnsi" w:hAnsiTheme="majorHAnsi"/>
          <w:b/>
          <w:sz w:val="24"/>
          <w:szCs w:val="28"/>
        </w:rPr>
        <w:t>Inkl.</w:t>
      </w:r>
      <w:r w:rsidR="002F4C47" w:rsidRPr="007A3ACE">
        <w:rPr>
          <w:rFonts w:asciiTheme="majorHAnsi" w:hAnsiTheme="majorHAnsi"/>
          <w:b/>
          <w:sz w:val="24"/>
          <w:szCs w:val="28"/>
        </w:rPr>
        <w:t xml:space="preserve"> </w:t>
      </w:r>
      <w:r w:rsidRPr="007A3ACE">
        <w:rPr>
          <w:rFonts w:asciiTheme="majorHAnsi" w:hAnsiTheme="majorHAnsi"/>
          <w:b/>
          <w:sz w:val="24"/>
          <w:szCs w:val="28"/>
        </w:rPr>
        <w:t xml:space="preserve">Kaffee und </w:t>
      </w:r>
      <w:r w:rsidR="002F4C47" w:rsidRPr="007A3ACE">
        <w:rPr>
          <w:rFonts w:asciiTheme="majorHAnsi" w:hAnsiTheme="majorHAnsi"/>
          <w:b/>
          <w:sz w:val="24"/>
          <w:szCs w:val="28"/>
        </w:rPr>
        <w:t>Getränke</w:t>
      </w:r>
      <w:r w:rsidR="00F66706" w:rsidRPr="007A3ACE">
        <w:rPr>
          <w:rFonts w:asciiTheme="majorHAnsi" w:hAnsiTheme="majorHAnsi"/>
          <w:b/>
          <w:sz w:val="24"/>
          <w:szCs w:val="28"/>
        </w:rPr>
        <w:t xml:space="preserve">                 </w:t>
      </w:r>
      <w:r w:rsidR="002F4C47" w:rsidRPr="007A3ACE">
        <w:rPr>
          <w:rFonts w:asciiTheme="majorHAnsi" w:hAnsiTheme="majorHAnsi"/>
          <w:b/>
          <w:sz w:val="24"/>
          <w:szCs w:val="28"/>
        </w:rPr>
        <w:t xml:space="preserve"> </w:t>
      </w:r>
    </w:p>
    <w:p w:rsidR="006851CA" w:rsidRPr="007A3ACE" w:rsidRDefault="00B33D0B" w:rsidP="004F492E">
      <w:pPr>
        <w:pStyle w:val="affa"/>
        <w:numPr>
          <w:ilvl w:val="0"/>
          <w:numId w:val="32"/>
        </w:numPr>
        <w:spacing w:line="480" w:lineRule="auto"/>
        <w:rPr>
          <w:rFonts w:asciiTheme="majorHAnsi" w:hAnsiTheme="majorHAnsi"/>
          <w:b/>
          <w:sz w:val="24"/>
          <w:szCs w:val="28"/>
        </w:rPr>
      </w:pPr>
      <w:r w:rsidRPr="007A3ACE">
        <w:rPr>
          <w:rFonts w:asciiTheme="majorHAnsi" w:hAnsiTheme="majorHAnsi"/>
          <w:b/>
          <w:sz w:val="24"/>
          <w:szCs w:val="28"/>
        </w:rPr>
        <w:t>16</w:t>
      </w:r>
      <w:r w:rsidR="004F492E" w:rsidRPr="007A3ACE">
        <w:rPr>
          <w:rFonts w:asciiTheme="majorHAnsi" w:hAnsiTheme="majorHAnsi"/>
          <w:b/>
          <w:sz w:val="24"/>
          <w:szCs w:val="28"/>
        </w:rPr>
        <w:t>,90 €</w:t>
      </w:r>
      <w:r w:rsidR="00EE28F5" w:rsidRPr="007A3ACE">
        <w:rPr>
          <w:rFonts w:asciiTheme="majorHAnsi" w:hAnsiTheme="majorHAnsi"/>
          <w:b/>
          <w:sz w:val="24"/>
          <w:szCs w:val="28"/>
        </w:rPr>
        <w:t xml:space="preserve"> Inkl. Mwst.</w:t>
      </w:r>
      <w:r w:rsidR="004F492E" w:rsidRPr="007A3ACE">
        <w:rPr>
          <w:rFonts w:asciiTheme="majorHAnsi" w:hAnsiTheme="majorHAnsi"/>
          <w:b/>
          <w:sz w:val="24"/>
          <w:szCs w:val="28"/>
        </w:rPr>
        <w:t xml:space="preserve"> </w:t>
      </w:r>
      <w:r w:rsidR="003223A1" w:rsidRPr="007A3ACE">
        <w:rPr>
          <w:rFonts w:asciiTheme="majorHAnsi" w:hAnsiTheme="majorHAnsi"/>
          <w:b/>
          <w:sz w:val="24"/>
          <w:szCs w:val="28"/>
        </w:rPr>
        <w:t>Gesamte Preis</w:t>
      </w:r>
      <w:r w:rsidR="00565C53" w:rsidRPr="007A3ACE">
        <w:rPr>
          <w:rFonts w:asciiTheme="majorHAnsi" w:hAnsiTheme="majorHAnsi"/>
          <w:b/>
          <w:sz w:val="24"/>
          <w:szCs w:val="28"/>
        </w:rPr>
        <w:t xml:space="preserve"> </w:t>
      </w:r>
      <w:r w:rsidR="003223A1" w:rsidRPr="007A3ACE">
        <w:rPr>
          <w:rFonts w:asciiTheme="majorHAnsi" w:hAnsiTheme="majorHAnsi"/>
          <w:b/>
          <w:sz w:val="24"/>
          <w:szCs w:val="28"/>
        </w:rPr>
        <w:t xml:space="preserve"> pro. Person</w:t>
      </w:r>
    </w:p>
    <w:p w:rsidR="004F492E" w:rsidRPr="004F492E" w:rsidRDefault="004F492E">
      <w:pPr>
        <w:pStyle w:val="affa"/>
        <w:spacing w:line="480" w:lineRule="auto"/>
        <w:rPr>
          <w:rFonts w:asciiTheme="majorHAnsi" w:hAnsiTheme="majorHAnsi"/>
          <w:b/>
          <w:sz w:val="28"/>
          <w:szCs w:val="28"/>
        </w:rPr>
      </w:pPr>
    </w:p>
    <w:sectPr w:rsidR="004F492E" w:rsidRPr="004F492E" w:rsidSect="001B0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134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3C6" w:rsidRDefault="00B273C6">
      <w:pPr>
        <w:spacing w:after="0" w:line="240" w:lineRule="auto"/>
      </w:pPr>
      <w:r>
        <w:separator/>
      </w:r>
    </w:p>
  </w:endnote>
  <w:endnote w:type="continuationSeparator" w:id="0">
    <w:p w:rsidR="00B273C6" w:rsidRDefault="00B2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pStyle w:val="a5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52D4F13" wp14:editId="363F497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B273C6">
                          <w:pPr>
                            <w:pStyle w:val="aff9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052D4F13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B273C6">
                    <w:pPr>
                      <w:pStyle w:val="aff9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4F34C74" wp14:editId="74C8C4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6F36A5E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51E8BDE" wp14:editId="0FE8A6C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3A6A35" w:rsidRPr="003A6A35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51E8BDE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3A6A35" w:rsidRPr="003A6A35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B53060B" wp14:editId="6B1BC775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B273C6">
                          <w:pPr>
                            <w:pStyle w:val="aff9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B53060B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B273C6">
                    <w:pPr>
                      <w:pStyle w:val="aff9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3BFD043" wp14:editId="10A55E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2CCB8C5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253FE3" wp14:editId="3710C6B3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3253FE3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54D9B" w:rsidRDefault="00954D9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D15" w:rsidRDefault="00803D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3C6" w:rsidRDefault="00B273C6">
      <w:pPr>
        <w:spacing w:after="0" w:line="240" w:lineRule="auto"/>
      </w:pPr>
      <w:r>
        <w:separator/>
      </w:r>
    </w:p>
  </w:footnote>
  <w:footnote w:type="continuationSeparator" w:id="0">
    <w:p w:rsidR="00B273C6" w:rsidRDefault="00B27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B273C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478626" o:spid="_x0000_s2059" type="#_x0000_t75" style="position:absolute;margin-left:0;margin-top:0;width:603.85pt;height:854.15pt;z-index:-251643904;mso-position-horizontal:center;mso-position-horizontal-relative:margin;mso-position-vertical:center;mso-position-vertical-relative:margin" o:allowincell="f">
          <v:imagedata r:id="rId1" o:title="2 Bisniss buffet"/>
          <w10:wrap anchorx="margin" anchory="margin"/>
        </v:shape>
      </w:pict>
    </w:r>
    <w:r>
      <w:rPr>
        <w:noProof/>
        <w:lang w:val="de-DE" w:eastAsia="de-DE"/>
      </w:rPr>
      <w:pict>
        <v:shape id="_x0000_s2056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2" o:title="Kaiser-buff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B273C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478627" o:spid="_x0000_s2060" type="#_x0000_t75" style="position:absolute;margin-left:0;margin-top:0;width:603.85pt;height:854.15pt;z-index:-251642880;mso-position-horizontal:center;mso-position-horizontal-relative:margin;mso-position-vertical:center;mso-position-vertical-relative:margin" o:allowincell="f">
          <v:imagedata r:id="rId1" o:title="2 Bisniss buffet"/>
          <w10:wrap anchorx="margin" anchory="margin"/>
        </v:shape>
      </w:pict>
    </w:r>
    <w:r>
      <w:rPr>
        <w:noProof/>
        <w:lang w:val="de-DE" w:eastAsia="de-DE"/>
      </w:rPr>
      <w:pict>
        <v:shape id="_x0000_s2057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2" o:title="Kaiser-buff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B273C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478625" o:spid="_x0000_s2058" type="#_x0000_t75" style="position:absolute;margin-left:0;margin-top:0;width:603.85pt;height:854.15pt;z-index:-251644928;mso-position-horizontal:center;mso-position-horizontal-relative:margin;mso-position-vertical:center;mso-position-vertical-relative:margin" o:allowincell="f">
          <v:imagedata r:id="rId1" o:title="2 Bisniss buff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11.25pt;height:11.25pt" o:bullet="t">
        <v:imagedata r:id="rId1" o:title="msoAF45"/>
      </v:shape>
    </w:pict>
  </w:numPicBullet>
  <w:numPicBullet w:numPicBulletId="1">
    <w:pict>
      <v:shape id="_x0000_i1184" type="#_x0000_t75" style="width:9pt;height:9pt" o:bullet="t">
        <v:imagedata r:id="rId2" o:title="BD10267_"/>
      </v:shape>
    </w:pict>
  </w:numPicBullet>
  <w:numPicBullet w:numPicBulletId="2">
    <w:pict>
      <v:shape id="_x0000_i1185" type="#_x0000_t75" style="width:9pt;height:9pt" o:bullet="t">
        <v:imagedata r:id="rId3" o:title="BD14580_"/>
      </v:shape>
    </w:pict>
  </w:numPicBullet>
  <w:numPicBullet w:numPicBulletId="3">
    <w:pict>
      <v:shape id="_x0000_i1186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33B1086"/>
    <w:multiLevelType w:val="hybridMultilevel"/>
    <w:tmpl w:val="2C6449F0"/>
    <w:lvl w:ilvl="0" w:tplc="7C42921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556767"/>
    <w:multiLevelType w:val="hybridMultilevel"/>
    <w:tmpl w:val="653C42A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D7C55"/>
    <w:multiLevelType w:val="hybridMultilevel"/>
    <w:tmpl w:val="0D224FD0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E2B42"/>
    <w:multiLevelType w:val="hybridMultilevel"/>
    <w:tmpl w:val="E8780082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95292"/>
    <w:multiLevelType w:val="hybridMultilevel"/>
    <w:tmpl w:val="D67A8FD4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A4A49"/>
    <w:multiLevelType w:val="hybridMultilevel"/>
    <w:tmpl w:val="102CD9BC"/>
    <w:lvl w:ilvl="0" w:tplc="7C429210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4B6482"/>
    <w:multiLevelType w:val="hybridMultilevel"/>
    <w:tmpl w:val="47A27712"/>
    <w:lvl w:ilvl="0" w:tplc="C29A2D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A01FAA"/>
    <w:multiLevelType w:val="hybridMultilevel"/>
    <w:tmpl w:val="E35E0EF8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A3001F"/>
    <w:multiLevelType w:val="hybridMultilevel"/>
    <w:tmpl w:val="9AD66E54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94956"/>
    <w:multiLevelType w:val="hybridMultilevel"/>
    <w:tmpl w:val="4BE4FBF8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F6234"/>
    <w:multiLevelType w:val="hybridMultilevel"/>
    <w:tmpl w:val="F474C1A2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297B1E"/>
    <w:multiLevelType w:val="hybridMultilevel"/>
    <w:tmpl w:val="1B64148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C9D45A6"/>
    <w:multiLevelType w:val="hybridMultilevel"/>
    <w:tmpl w:val="3C4EF754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1283D"/>
    <w:multiLevelType w:val="hybridMultilevel"/>
    <w:tmpl w:val="E662E9F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EA2885"/>
    <w:multiLevelType w:val="hybridMultilevel"/>
    <w:tmpl w:val="69545D9A"/>
    <w:lvl w:ilvl="0" w:tplc="7C42921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D540597"/>
    <w:multiLevelType w:val="hybridMultilevel"/>
    <w:tmpl w:val="570279AC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6"/>
  </w:num>
  <w:num w:numId="18">
    <w:abstractNumId w:val="22"/>
  </w:num>
  <w:num w:numId="19">
    <w:abstractNumId w:val="11"/>
  </w:num>
  <w:num w:numId="20">
    <w:abstractNumId w:val="8"/>
  </w:num>
  <w:num w:numId="21">
    <w:abstractNumId w:val="19"/>
  </w:num>
  <w:num w:numId="22">
    <w:abstractNumId w:val="18"/>
  </w:num>
  <w:num w:numId="23">
    <w:abstractNumId w:val="23"/>
  </w:num>
  <w:num w:numId="24">
    <w:abstractNumId w:val="16"/>
  </w:num>
  <w:num w:numId="25">
    <w:abstractNumId w:val="20"/>
  </w:num>
  <w:num w:numId="26">
    <w:abstractNumId w:val="14"/>
  </w:num>
  <w:num w:numId="27">
    <w:abstractNumId w:val="21"/>
  </w:num>
  <w:num w:numId="28">
    <w:abstractNumId w:val="13"/>
  </w:num>
  <w:num w:numId="29">
    <w:abstractNumId w:val="15"/>
  </w:num>
  <w:num w:numId="30">
    <w:abstractNumId w:val="5"/>
  </w:num>
  <w:num w:numId="31">
    <w:abstractNumId w:val="24"/>
  </w:num>
  <w:num w:numId="32">
    <w:abstractNumId w:val="9"/>
  </w:num>
  <w:num w:numId="33">
    <w:abstractNumId w:val="7"/>
  </w:num>
  <w:num w:numId="34">
    <w:abstractNumId w:val="25"/>
  </w:num>
  <w:num w:numId="35">
    <w:abstractNumId w:val="17"/>
  </w:num>
  <w:num w:numId="36">
    <w:abstractNumId w:val="10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1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39"/>
    <w:rsid w:val="000076A6"/>
    <w:rsid w:val="0000784C"/>
    <w:rsid w:val="00017B43"/>
    <w:rsid w:val="000245F3"/>
    <w:rsid w:val="00027484"/>
    <w:rsid w:val="00027E0D"/>
    <w:rsid w:val="000629B5"/>
    <w:rsid w:val="000728B1"/>
    <w:rsid w:val="0007479F"/>
    <w:rsid w:val="0008449F"/>
    <w:rsid w:val="000952F6"/>
    <w:rsid w:val="000B0443"/>
    <w:rsid w:val="000B320B"/>
    <w:rsid w:val="000B7B66"/>
    <w:rsid w:val="000D29FA"/>
    <w:rsid w:val="000D6B42"/>
    <w:rsid w:val="000E0623"/>
    <w:rsid w:val="000E6E59"/>
    <w:rsid w:val="000F6DA4"/>
    <w:rsid w:val="001115D2"/>
    <w:rsid w:val="00140982"/>
    <w:rsid w:val="00142CF5"/>
    <w:rsid w:val="00167AC8"/>
    <w:rsid w:val="00174F24"/>
    <w:rsid w:val="00175905"/>
    <w:rsid w:val="00177C24"/>
    <w:rsid w:val="001A7B44"/>
    <w:rsid w:val="001B0599"/>
    <w:rsid w:val="001D0246"/>
    <w:rsid w:val="001D63B1"/>
    <w:rsid w:val="001F222E"/>
    <w:rsid w:val="002021F0"/>
    <w:rsid w:val="00231C74"/>
    <w:rsid w:val="002517B5"/>
    <w:rsid w:val="002538EF"/>
    <w:rsid w:val="00293B48"/>
    <w:rsid w:val="002A64D4"/>
    <w:rsid w:val="002C32A3"/>
    <w:rsid w:val="002C422D"/>
    <w:rsid w:val="002D6B7B"/>
    <w:rsid w:val="002E407D"/>
    <w:rsid w:val="002F4C47"/>
    <w:rsid w:val="00306A2D"/>
    <w:rsid w:val="00320F21"/>
    <w:rsid w:val="003223A1"/>
    <w:rsid w:val="00332539"/>
    <w:rsid w:val="0034245E"/>
    <w:rsid w:val="00343350"/>
    <w:rsid w:val="003727AF"/>
    <w:rsid w:val="0037709F"/>
    <w:rsid w:val="00383C7F"/>
    <w:rsid w:val="00392157"/>
    <w:rsid w:val="003A56D5"/>
    <w:rsid w:val="003A6A35"/>
    <w:rsid w:val="003B1C74"/>
    <w:rsid w:val="003D51F8"/>
    <w:rsid w:val="003E2B99"/>
    <w:rsid w:val="003E591B"/>
    <w:rsid w:val="00405069"/>
    <w:rsid w:val="00422090"/>
    <w:rsid w:val="00427A05"/>
    <w:rsid w:val="00441D09"/>
    <w:rsid w:val="00442E85"/>
    <w:rsid w:val="00463CA3"/>
    <w:rsid w:val="00487450"/>
    <w:rsid w:val="00497C0C"/>
    <w:rsid w:val="004B349B"/>
    <w:rsid w:val="004B7EB1"/>
    <w:rsid w:val="004C014A"/>
    <w:rsid w:val="004C20B5"/>
    <w:rsid w:val="004C53C9"/>
    <w:rsid w:val="004D38A0"/>
    <w:rsid w:val="004D7F3B"/>
    <w:rsid w:val="004F492E"/>
    <w:rsid w:val="00501792"/>
    <w:rsid w:val="00505EC3"/>
    <w:rsid w:val="00513CE3"/>
    <w:rsid w:val="00516420"/>
    <w:rsid w:val="00517111"/>
    <w:rsid w:val="0055720F"/>
    <w:rsid w:val="00565C53"/>
    <w:rsid w:val="00567850"/>
    <w:rsid w:val="005761E9"/>
    <w:rsid w:val="00577AC1"/>
    <w:rsid w:val="00581D6A"/>
    <w:rsid w:val="005974DA"/>
    <w:rsid w:val="005C48E8"/>
    <w:rsid w:val="005D7B4D"/>
    <w:rsid w:val="005E1587"/>
    <w:rsid w:val="005E7A13"/>
    <w:rsid w:val="005F5E4A"/>
    <w:rsid w:val="005F7A66"/>
    <w:rsid w:val="00600D1C"/>
    <w:rsid w:val="0060691F"/>
    <w:rsid w:val="00612BB8"/>
    <w:rsid w:val="006269E5"/>
    <w:rsid w:val="00632A4D"/>
    <w:rsid w:val="00645236"/>
    <w:rsid w:val="006471CE"/>
    <w:rsid w:val="00647ADB"/>
    <w:rsid w:val="00657E13"/>
    <w:rsid w:val="00674CCB"/>
    <w:rsid w:val="006851CA"/>
    <w:rsid w:val="00685E6A"/>
    <w:rsid w:val="00691573"/>
    <w:rsid w:val="006A0EF1"/>
    <w:rsid w:val="006A6825"/>
    <w:rsid w:val="006B0080"/>
    <w:rsid w:val="006B7DA1"/>
    <w:rsid w:val="006C4F82"/>
    <w:rsid w:val="006D09B7"/>
    <w:rsid w:val="006E4F4E"/>
    <w:rsid w:val="006E6DBB"/>
    <w:rsid w:val="006F16A1"/>
    <w:rsid w:val="0071500B"/>
    <w:rsid w:val="00755263"/>
    <w:rsid w:val="00755794"/>
    <w:rsid w:val="00756AE0"/>
    <w:rsid w:val="00763590"/>
    <w:rsid w:val="007841CB"/>
    <w:rsid w:val="00790C98"/>
    <w:rsid w:val="0079195A"/>
    <w:rsid w:val="00795A44"/>
    <w:rsid w:val="007A0CE7"/>
    <w:rsid w:val="007A3ACE"/>
    <w:rsid w:val="007A4005"/>
    <w:rsid w:val="007A412B"/>
    <w:rsid w:val="007B1E04"/>
    <w:rsid w:val="007C35BE"/>
    <w:rsid w:val="007C6965"/>
    <w:rsid w:val="007D4714"/>
    <w:rsid w:val="007F06EA"/>
    <w:rsid w:val="007F09D4"/>
    <w:rsid w:val="00803D15"/>
    <w:rsid w:val="00803E88"/>
    <w:rsid w:val="00806693"/>
    <w:rsid w:val="00814898"/>
    <w:rsid w:val="008245A8"/>
    <w:rsid w:val="00837187"/>
    <w:rsid w:val="0085465B"/>
    <w:rsid w:val="00861D53"/>
    <w:rsid w:val="00865BCA"/>
    <w:rsid w:val="00871378"/>
    <w:rsid w:val="00882E6A"/>
    <w:rsid w:val="008834C7"/>
    <w:rsid w:val="008D1941"/>
    <w:rsid w:val="008D1C14"/>
    <w:rsid w:val="008E0FD5"/>
    <w:rsid w:val="008E7AB5"/>
    <w:rsid w:val="008F1C03"/>
    <w:rsid w:val="008F40C7"/>
    <w:rsid w:val="008F74D9"/>
    <w:rsid w:val="00907999"/>
    <w:rsid w:val="00911D5B"/>
    <w:rsid w:val="00926717"/>
    <w:rsid w:val="00947D0E"/>
    <w:rsid w:val="00954D9B"/>
    <w:rsid w:val="0097432E"/>
    <w:rsid w:val="009B2AFC"/>
    <w:rsid w:val="009B2EBE"/>
    <w:rsid w:val="009C3823"/>
    <w:rsid w:val="009E1EB3"/>
    <w:rsid w:val="009E6123"/>
    <w:rsid w:val="009E6138"/>
    <w:rsid w:val="009F208F"/>
    <w:rsid w:val="00A03203"/>
    <w:rsid w:val="00A33E1B"/>
    <w:rsid w:val="00A3779C"/>
    <w:rsid w:val="00A413DD"/>
    <w:rsid w:val="00A45B17"/>
    <w:rsid w:val="00A540A4"/>
    <w:rsid w:val="00A57A74"/>
    <w:rsid w:val="00A65A6C"/>
    <w:rsid w:val="00AA3702"/>
    <w:rsid w:val="00AA67A9"/>
    <w:rsid w:val="00AB3BBC"/>
    <w:rsid w:val="00AF2689"/>
    <w:rsid w:val="00B01FC0"/>
    <w:rsid w:val="00B1180F"/>
    <w:rsid w:val="00B24E65"/>
    <w:rsid w:val="00B2548D"/>
    <w:rsid w:val="00B273C6"/>
    <w:rsid w:val="00B306F9"/>
    <w:rsid w:val="00B327D0"/>
    <w:rsid w:val="00B33D0B"/>
    <w:rsid w:val="00B366AE"/>
    <w:rsid w:val="00B42631"/>
    <w:rsid w:val="00B62148"/>
    <w:rsid w:val="00B65B55"/>
    <w:rsid w:val="00B72F2F"/>
    <w:rsid w:val="00B95FFD"/>
    <w:rsid w:val="00BA346F"/>
    <w:rsid w:val="00BB288B"/>
    <w:rsid w:val="00BE238D"/>
    <w:rsid w:val="00BE39F7"/>
    <w:rsid w:val="00BE6B2D"/>
    <w:rsid w:val="00BE769D"/>
    <w:rsid w:val="00BF4BC1"/>
    <w:rsid w:val="00C131F7"/>
    <w:rsid w:val="00C15490"/>
    <w:rsid w:val="00C30845"/>
    <w:rsid w:val="00C311E8"/>
    <w:rsid w:val="00C40A96"/>
    <w:rsid w:val="00C44FA5"/>
    <w:rsid w:val="00C47C78"/>
    <w:rsid w:val="00C85E3F"/>
    <w:rsid w:val="00C90D08"/>
    <w:rsid w:val="00CB25AC"/>
    <w:rsid w:val="00CB4E5A"/>
    <w:rsid w:val="00CC6147"/>
    <w:rsid w:val="00CF3139"/>
    <w:rsid w:val="00D02CF6"/>
    <w:rsid w:val="00D13D8C"/>
    <w:rsid w:val="00D21100"/>
    <w:rsid w:val="00D33771"/>
    <w:rsid w:val="00D47D0F"/>
    <w:rsid w:val="00D47EF2"/>
    <w:rsid w:val="00D57251"/>
    <w:rsid w:val="00D618A7"/>
    <w:rsid w:val="00D634E8"/>
    <w:rsid w:val="00D71965"/>
    <w:rsid w:val="00DA608A"/>
    <w:rsid w:val="00DA63D7"/>
    <w:rsid w:val="00DB49F8"/>
    <w:rsid w:val="00DC5C68"/>
    <w:rsid w:val="00DD248B"/>
    <w:rsid w:val="00DD511B"/>
    <w:rsid w:val="00DF4AFB"/>
    <w:rsid w:val="00DF596D"/>
    <w:rsid w:val="00E318D4"/>
    <w:rsid w:val="00E46C44"/>
    <w:rsid w:val="00E66DBD"/>
    <w:rsid w:val="00E671C6"/>
    <w:rsid w:val="00E753CB"/>
    <w:rsid w:val="00E80D4E"/>
    <w:rsid w:val="00E87F56"/>
    <w:rsid w:val="00E9550F"/>
    <w:rsid w:val="00EA6ACF"/>
    <w:rsid w:val="00EB064F"/>
    <w:rsid w:val="00EC76AF"/>
    <w:rsid w:val="00EE28F5"/>
    <w:rsid w:val="00EE7095"/>
    <w:rsid w:val="00F00EC6"/>
    <w:rsid w:val="00F04CA5"/>
    <w:rsid w:val="00F07102"/>
    <w:rsid w:val="00F1443F"/>
    <w:rsid w:val="00F34C86"/>
    <w:rsid w:val="00F3743B"/>
    <w:rsid w:val="00F37AB4"/>
    <w:rsid w:val="00F66706"/>
    <w:rsid w:val="00F847C1"/>
    <w:rsid w:val="00FA0527"/>
    <w:rsid w:val="00FD2078"/>
    <w:rsid w:val="00FD6E99"/>
    <w:rsid w:val="00FE3C0B"/>
    <w:rsid w:val="00FE6AC5"/>
    <w:rsid w:val="00FE7991"/>
    <w:rsid w:val="00FF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09f"/>
    </o:shapedefaults>
    <o:shapelayout v:ext="edit">
      <o:idmap v:ext="edit" data="1"/>
    </o:shapelayout>
  </w:shapeDefaults>
  <w:decimalSymbol w:val=","/>
  <w:listSeparator w:val=";"/>
  <w15:docId w15:val="{8DF8861F-7BC5-46E3-A5C7-E8A4F7C8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7">
    <w:name w:val="No Spacing"/>
    <w:basedOn w:val="a0"/>
    <w:uiPriority w:val="1"/>
    <w:qFormat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pPr>
      <w:spacing w:before="480" w:after="960"/>
      <w:contextualSpacing/>
    </w:pPr>
  </w:style>
  <w:style w:type="character" w:customStyle="1" w:styleId="a9">
    <w:name w:val="Прощание Знак"/>
    <w:basedOn w:val="a1"/>
    <w:link w:val="a8"/>
    <w:uiPriority w:val="7"/>
    <w:rPr>
      <w:rFonts w:cs="Times New Roman"/>
      <w:color w:val="000000" w:themeColor="text1"/>
      <w:szCs w:val="20"/>
    </w:rPr>
  </w:style>
  <w:style w:type="paragraph" w:customStyle="1" w:styleId="aa">
    <w:name w:val="Адрес получателя"/>
    <w:basedOn w:val="a7"/>
    <w:link w:val="ab"/>
    <w:uiPriority w:val="5"/>
    <w:qFormat/>
    <w:pPr>
      <w:spacing w:after="360"/>
      <w:contextualSpacing/>
    </w:pPr>
  </w:style>
  <w:style w:type="paragraph" w:styleId="ac">
    <w:name w:val="Salutation"/>
    <w:basedOn w:val="a7"/>
    <w:next w:val="a0"/>
    <w:link w:val="ad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d">
    <w:name w:val="Приветствие Знак"/>
    <w:basedOn w:val="a1"/>
    <w:link w:val="ac"/>
    <w:uiPriority w:val="6"/>
    <w:rPr>
      <w:rFonts w:cs="Times New Roman"/>
      <w:b/>
      <w:color w:val="000000" w:themeColor="text1"/>
      <w:szCs w:val="20"/>
    </w:rPr>
  </w:style>
  <w:style w:type="paragraph" w:customStyle="1" w:styleId="ae">
    <w:name w:val="Обратный адрес"/>
    <w:basedOn w:val="a7"/>
    <w:uiPriority w:val="3"/>
    <w:qFormat/>
    <w:pPr>
      <w:spacing w:after="360"/>
      <w:contextualSpacing/>
    </w:pPr>
  </w:style>
  <w:style w:type="character" w:styleId="af">
    <w:name w:val="Placeholder Text"/>
    <w:basedOn w:val="a1"/>
    <w:uiPriority w:val="99"/>
    <w:unhideWhenUsed/>
    <w:qFormat/>
    <w:rPr>
      <w:color w:val="808080"/>
    </w:rPr>
  </w:style>
  <w:style w:type="paragraph" w:styleId="af0">
    <w:name w:val="Signature"/>
    <w:basedOn w:val="a0"/>
    <w:link w:val="af1"/>
    <w:uiPriority w:val="99"/>
    <w:unhideWhenUsed/>
    <w:pPr>
      <w:spacing w:after="200"/>
      <w:contextualSpacing/>
    </w:pPr>
  </w:style>
  <w:style w:type="character" w:customStyle="1" w:styleId="af1">
    <w:name w:val="Подпись Знак"/>
    <w:basedOn w:val="a1"/>
    <w:link w:val="af0"/>
    <w:uiPriority w:val="99"/>
    <w:rPr>
      <w:rFonts w:cs="Times New Roman"/>
      <w:color w:val="000000" w:themeColor="text1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f4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5">
    <w:name w:val="Book Title"/>
    <w:basedOn w:val="a1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af6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</w:style>
  <w:style w:type="character" w:customStyle="1" w:styleId="af8">
    <w:name w:val="Дата Знак"/>
    <w:basedOn w:val="a1"/>
    <w:link w:val="af7"/>
    <w:uiPriority w:val="99"/>
    <w:semiHidden/>
    <w:rPr>
      <w:rFonts w:cs="Times New Roman"/>
      <w:color w:val="000000" w:themeColor="text1"/>
      <w:szCs w:val="20"/>
    </w:rPr>
  </w:style>
  <w:style w:type="character" w:styleId="af9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320"/>
        <w:tab w:val="right" w:pos="8640"/>
      </w:tabs>
    </w:pPr>
  </w:style>
  <w:style w:type="character" w:customStyle="1" w:styleId="afb">
    <w:name w:val="Верхний колонтитул Знак"/>
    <w:basedOn w:val="a1"/>
    <w:link w:val="afa"/>
    <w:uiPriority w:val="99"/>
    <w:rPr>
      <w:rFonts w:cs="Times New Roman"/>
      <w:color w:val="000000" w:themeColor="text1"/>
      <w:szCs w:val="20"/>
    </w:rPr>
  </w:style>
  <w:style w:type="character" w:customStyle="1" w:styleId="10">
    <w:name w:val="Заголовок 1 Знак"/>
    <w:basedOn w:val="a1"/>
    <w:link w:val="1"/>
    <w:uiPriority w:val="9"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afc">
    <w:name w:val="Hyperlink"/>
    <w:basedOn w:val="a1"/>
    <w:uiPriority w:val="99"/>
    <w:semiHidden/>
    <w:unhideWhenUsed/>
    <w:rPr>
      <w:color w:val="6B9F25" w:themeColor="hyperlink"/>
      <w:u w:val="single"/>
    </w:rPr>
  </w:style>
  <w:style w:type="character" w:styleId="afd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afe">
    <w:name w:val="Intense Quote"/>
    <w:basedOn w:val="a0"/>
    <w:link w:val="aff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aff">
    <w:name w:val="Выделенная цитата Знак"/>
    <w:basedOn w:val="a1"/>
    <w:link w:val="af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aff0">
    <w:name w:val="Intense Reference"/>
    <w:basedOn w:val="a1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f1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aff2">
    <w:name w:val="Subtitle"/>
    <w:basedOn w:val="a0"/>
    <w:link w:val="aff3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ff3">
    <w:name w:val="Подзаголовок Знак"/>
    <w:basedOn w:val="a1"/>
    <w:link w:val="aff2"/>
    <w:uiPriority w:val="11"/>
    <w:rPr>
      <w:rFonts w:asciiTheme="majorHAnsi" w:hAnsiTheme="majorHAnsi" w:cstheme="minorHAnsi"/>
      <w:sz w:val="28"/>
      <w:szCs w:val="24"/>
    </w:rPr>
  </w:style>
  <w:style w:type="character" w:styleId="aff4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f5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aff6">
    <w:name w:val="Title"/>
    <w:basedOn w:val="a0"/>
    <w:link w:val="aff7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aff7">
    <w:name w:val="Название Знак"/>
    <w:basedOn w:val="a1"/>
    <w:link w:val="aff6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8">
    <w:name w:val="Текст даты"/>
    <w:basedOn w:val="a0"/>
    <w:uiPriority w:val="35"/>
    <w:pPr>
      <w:spacing w:before="720" w:after="200"/>
      <w:contextualSpacing/>
    </w:pPr>
  </w:style>
  <w:style w:type="paragraph" w:customStyle="1" w:styleId="aff9">
    <w:name w:val="Серый текст"/>
    <w:basedOn w:val="a7"/>
    <w:uiPriority w:val="35"/>
    <w:qFormat/>
    <w:rPr>
      <w:rFonts w:asciiTheme="majorHAnsi" w:hAnsiTheme="majorHAnsi"/>
      <w:sz w:val="20"/>
    </w:rPr>
  </w:style>
  <w:style w:type="character" w:customStyle="1" w:styleId="ab">
    <w:name w:val="Адрес получателя (знак)"/>
    <w:basedOn w:val="a1"/>
    <w:link w:val="aa"/>
    <w:uiPriority w:val="5"/>
    <w:locked/>
    <w:rPr>
      <w:rFonts w:cs="Times New Roman"/>
      <w:color w:val="000000" w:themeColor="text1"/>
      <w:szCs w:val="20"/>
    </w:rPr>
  </w:style>
  <w:style w:type="paragraph" w:styleId="affa">
    <w:name w:val="List Paragraph"/>
    <w:basedOn w:val="a0"/>
    <w:uiPriority w:val="34"/>
    <w:qFormat/>
    <w:rsid w:val="00B95FFD"/>
    <w:pPr>
      <w:ind w:left="720"/>
      <w:contextualSpacing/>
    </w:pPr>
  </w:style>
  <w:style w:type="character" w:customStyle="1" w:styleId="search-index-title">
    <w:name w:val="search-index-title"/>
    <w:basedOn w:val="a1"/>
    <w:rsid w:val="00632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011A27-8FFD-4ADE-939D-224F73DC2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123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</cp:lastModifiedBy>
  <cp:revision>17</cp:revision>
  <cp:lastPrinted>2016-10-05T15:45:00Z</cp:lastPrinted>
  <dcterms:created xsi:type="dcterms:W3CDTF">2017-01-18T15:36:00Z</dcterms:created>
  <dcterms:modified xsi:type="dcterms:W3CDTF">2017-01-20T01:16:00Z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