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E0D" w:rsidRDefault="00332C7D" w:rsidP="00B95FFD">
      <w:pPr>
        <w:rPr>
          <w:rFonts w:asciiTheme="majorHAnsi" w:hAnsiTheme="majorHAnsi"/>
          <w:sz w:val="28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FF810" wp14:editId="312C6597">
                <wp:simplePos x="0" y="0"/>
                <wp:positionH relativeFrom="column">
                  <wp:posOffset>-502285</wp:posOffset>
                </wp:positionH>
                <wp:positionV relativeFrom="paragraph">
                  <wp:posOffset>-494030</wp:posOffset>
                </wp:positionV>
                <wp:extent cx="6793865" cy="82740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3865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7E0D" w:rsidRPr="00954B57" w:rsidRDefault="00A4666B" w:rsidP="00027E0D">
                            <w:pPr>
                              <w:jc w:val="center"/>
                              <w:rPr>
                                <w:rFonts w:ascii="AR HERMANN" w:hAnsi="AR HERMANN"/>
                                <w:b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 w:rsidRPr="00954B57">
                              <w:rPr>
                                <w:rFonts w:ascii="AR HERMANN" w:hAnsi="AR HERMANN"/>
                                <w:b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Moskau</w:t>
                            </w:r>
                            <w:r w:rsidR="00CB4E5A" w:rsidRPr="00954B57">
                              <w:rPr>
                                <w:rFonts w:ascii="AR HERMANN" w:hAnsi="AR HERMANN"/>
                                <w:b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-</w:t>
                            </w:r>
                            <w:r w:rsidR="001F4040">
                              <w:rPr>
                                <w:rFonts w:ascii="AR HERMANN" w:hAnsi="AR HERMANN"/>
                                <w:b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Buffe</w:t>
                            </w:r>
                            <w:r w:rsidR="00027E0D" w:rsidRPr="00954B57">
                              <w:rPr>
                                <w:rFonts w:ascii="AR HERMANN" w:hAnsi="AR HERMANN"/>
                                <w:b/>
                                <w:color w:val="C0000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FF810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39.55pt;margin-top:-38.9pt;width:534.95pt;height:6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" filled="f" stroked="f">
                <v:textbox>
                  <w:txbxContent>
                    <w:p w:rsidR="00027E0D" w:rsidRPr="00954B57" w:rsidRDefault="00A4666B" w:rsidP="00027E0D">
                      <w:pPr>
                        <w:jc w:val="center"/>
                        <w:rPr>
                          <w:rFonts w:ascii="AR HERMANN" w:hAnsi="AR HERMANN"/>
                          <w:b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</w:pPr>
                      <w:r w:rsidRPr="00954B57">
                        <w:rPr>
                          <w:rFonts w:ascii="AR HERMANN" w:hAnsi="AR HERMANN"/>
                          <w:b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Moskau</w:t>
                      </w:r>
                      <w:r w:rsidR="00CB4E5A" w:rsidRPr="00954B57">
                        <w:rPr>
                          <w:rFonts w:ascii="AR HERMANN" w:hAnsi="AR HERMANN"/>
                          <w:b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-</w:t>
                      </w:r>
                      <w:r w:rsidR="001F4040">
                        <w:rPr>
                          <w:rFonts w:ascii="AR HERMANN" w:hAnsi="AR HERMANN"/>
                          <w:b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Buffe</w:t>
                      </w:r>
                      <w:r w:rsidR="00027E0D" w:rsidRPr="00954B57">
                        <w:rPr>
                          <w:rFonts w:ascii="AR HERMANN" w:hAnsi="AR HERMANN"/>
                          <w:b/>
                          <w:color w:val="C0000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t </w:t>
                      </w:r>
                    </w:p>
                  </w:txbxContent>
                </v:textbox>
              </v:shape>
            </w:pict>
          </mc:Fallback>
        </mc:AlternateContent>
      </w:r>
    </w:p>
    <w:p w:rsidR="00B95FFD" w:rsidRPr="002869DB" w:rsidRDefault="00B95FFD" w:rsidP="00B95FFD">
      <w:pPr>
        <w:pStyle w:val="affa"/>
        <w:numPr>
          <w:ilvl w:val="0"/>
          <w:numId w:val="21"/>
        </w:numPr>
        <w:rPr>
          <w:rFonts w:asciiTheme="majorHAnsi" w:hAnsiTheme="majorHAnsi"/>
          <w:b/>
          <w:sz w:val="28"/>
        </w:rPr>
      </w:pPr>
      <w:r w:rsidRPr="002869DB">
        <w:rPr>
          <w:rFonts w:asciiTheme="majorHAnsi" w:hAnsiTheme="majorHAnsi"/>
          <w:b/>
          <w:sz w:val="28"/>
        </w:rPr>
        <w:t>Suppe</w:t>
      </w:r>
    </w:p>
    <w:p w:rsidR="00B95FFD" w:rsidRPr="00AB108D" w:rsidRDefault="007C0FD0" w:rsidP="00AB108D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 xml:space="preserve">Würzige </w:t>
      </w:r>
      <w:r w:rsidR="00704006" w:rsidRPr="00AB108D">
        <w:rPr>
          <w:rFonts w:ascii="Harrington" w:hAnsi="Harrington"/>
          <w:color w:val="auto"/>
          <w:sz w:val="28"/>
          <w:szCs w:val="28"/>
        </w:rPr>
        <w:t>Hühnersuppe mit K</w:t>
      </w:r>
      <w:r w:rsidR="00A4666B" w:rsidRPr="00AB108D">
        <w:rPr>
          <w:rFonts w:ascii="Harrington" w:hAnsi="Harrington"/>
          <w:color w:val="auto"/>
          <w:sz w:val="28"/>
          <w:szCs w:val="28"/>
        </w:rPr>
        <w:t>äsewürfel</w:t>
      </w:r>
    </w:p>
    <w:p w:rsidR="00A4666B" w:rsidRPr="00AB108D" w:rsidRDefault="00A4666B" w:rsidP="00AB108D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</w:p>
    <w:p w:rsidR="00A4666B" w:rsidRPr="002869DB" w:rsidRDefault="00B95FFD" w:rsidP="00E11D35">
      <w:pPr>
        <w:pStyle w:val="affa"/>
        <w:numPr>
          <w:ilvl w:val="0"/>
          <w:numId w:val="24"/>
        </w:numPr>
        <w:rPr>
          <w:rFonts w:asciiTheme="majorHAnsi" w:hAnsiTheme="majorHAnsi"/>
          <w:b/>
          <w:sz w:val="28"/>
        </w:rPr>
      </w:pPr>
      <w:r w:rsidRPr="002869DB">
        <w:rPr>
          <w:rFonts w:asciiTheme="majorHAnsi" w:hAnsiTheme="majorHAnsi"/>
          <w:b/>
          <w:sz w:val="28"/>
        </w:rPr>
        <w:t>Vorspe</w:t>
      </w:r>
      <w:r w:rsidR="001F4040" w:rsidRPr="002869DB">
        <w:rPr>
          <w:rFonts w:asciiTheme="majorHAnsi" w:hAnsiTheme="majorHAnsi"/>
          <w:b/>
          <w:sz w:val="28"/>
        </w:rPr>
        <w:t>i</w:t>
      </w:r>
      <w:r w:rsidRPr="002869DB">
        <w:rPr>
          <w:rFonts w:asciiTheme="majorHAnsi" w:hAnsiTheme="majorHAnsi"/>
          <w:b/>
          <w:sz w:val="28"/>
        </w:rPr>
        <w:t>sen</w:t>
      </w:r>
    </w:p>
    <w:p w:rsidR="00DE6EDF" w:rsidRPr="00AB108D" w:rsidRDefault="00DE6EDF" w:rsidP="00AB108D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Gekoche Schweinezunge mit Honig-Senfsauce</w:t>
      </w:r>
      <w:bookmarkStart w:id="0" w:name="_GoBack"/>
      <w:bookmarkEnd w:id="0"/>
    </w:p>
    <w:p w:rsidR="00954B57" w:rsidRPr="00AB108D" w:rsidRDefault="00954B57" w:rsidP="00AB108D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Schinkenspeck</w:t>
      </w:r>
      <w:r w:rsidR="00060E78" w:rsidRPr="00AB108D">
        <w:rPr>
          <w:rFonts w:ascii="Harrington" w:hAnsi="Harrington"/>
          <w:color w:val="auto"/>
          <w:sz w:val="28"/>
          <w:szCs w:val="28"/>
        </w:rPr>
        <w:t>platte</w:t>
      </w:r>
    </w:p>
    <w:p w:rsidR="00954B57" w:rsidRPr="00AB108D" w:rsidRDefault="00954B57" w:rsidP="00AB108D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Russischer Schichtsalat 'Hering im Pelzmantel'</w:t>
      </w:r>
    </w:p>
    <w:p w:rsidR="00954B57" w:rsidRPr="00AB108D" w:rsidRDefault="008A6F0A" w:rsidP="00AB108D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Salat Olivier</w:t>
      </w:r>
    </w:p>
    <w:p w:rsidR="00F34D31" w:rsidRPr="00AB108D" w:rsidRDefault="00393856" w:rsidP="00AB108D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 xml:space="preserve">Gefüllte </w:t>
      </w:r>
      <w:r w:rsidR="00F34D31" w:rsidRPr="00AB108D">
        <w:rPr>
          <w:rFonts w:ascii="Harrington" w:hAnsi="Harrington"/>
          <w:color w:val="auto"/>
          <w:sz w:val="28"/>
          <w:szCs w:val="28"/>
        </w:rPr>
        <w:t xml:space="preserve">Eier mit Fischrogen </w:t>
      </w:r>
    </w:p>
    <w:p w:rsidR="00F86224" w:rsidRPr="00E61521" w:rsidRDefault="00581371" w:rsidP="00E61521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 xml:space="preserve">Eingelegte Tomaten und Gurken </w:t>
      </w:r>
    </w:p>
    <w:p w:rsidR="001115D2" w:rsidRPr="002869DB" w:rsidRDefault="001F4040" w:rsidP="001115D2">
      <w:pPr>
        <w:pStyle w:val="affa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2869DB">
        <w:rPr>
          <w:rFonts w:asciiTheme="majorHAnsi" w:hAnsiTheme="majorHAnsi"/>
          <w:b/>
          <w:sz w:val="28"/>
        </w:rPr>
        <w:t>Salatbuffet</w:t>
      </w:r>
    </w:p>
    <w:p w:rsidR="003669E8" w:rsidRPr="00AB108D" w:rsidRDefault="003669E8" w:rsidP="00AB108D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Den Jahreszeiten entsprechendes Salatbüffet,</w:t>
      </w:r>
    </w:p>
    <w:p w:rsidR="00DE6EDF" w:rsidRPr="00AB108D" w:rsidRDefault="003669E8" w:rsidP="00AB108D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 xml:space="preserve"> mit vier hausgemachten Rohkostsalaten</w:t>
      </w:r>
    </w:p>
    <w:p w:rsidR="00B95FFD" w:rsidRPr="002869DB" w:rsidRDefault="00B95FFD" w:rsidP="00B95FFD">
      <w:pPr>
        <w:pStyle w:val="affa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2869DB">
        <w:rPr>
          <w:rFonts w:asciiTheme="majorHAnsi" w:hAnsiTheme="majorHAnsi"/>
          <w:b/>
          <w:sz w:val="28"/>
        </w:rPr>
        <w:t>Haup</w:t>
      </w:r>
      <w:r w:rsidR="003D02F7" w:rsidRPr="002869DB">
        <w:rPr>
          <w:rFonts w:asciiTheme="majorHAnsi" w:hAnsiTheme="majorHAnsi"/>
          <w:b/>
          <w:sz w:val="28"/>
        </w:rPr>
        <w:t>t</w:t>
      </w:r>
      <w:r w:rsidRPr="002869DB">
        <w:rPr>
          <w:rFonts w:asciiTheme="majorHAnsi" w:hAnsiTheme="majorHAnsi"/>
          <w:b/>
          <w:sz w:val="28"/>
        </w:rPr>
        <w:t>gang</w:t>
      </w:r>
    </w:p>
    <w:p w:rsidR="0048280B" w:rsidRPr="00AB108D" w:rsidRDefault="003D02F7" w:rsidP="00AB108D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Kräuter-Schweinebraten auf f</w:t>
      </w:r>
      <w:r w:rsidR="0048280B" w:rsidRPr="00AB108D">
        <w:rPr>
          <w:rFonts w:ascii="Harrington" w:hAnsi="Harrington"/>
          <w:color w:val="auto"/>
          <w:sz w:val="28"/>
          <w:szCs w:val="28"/>
        </w:rPr>
        <w:t>ranzösische Art</w:t>
      </w:r>
    </w:p>
    <w:p w:rsidR="003C787C" w:rsidRPr="00AB108D" w:rsidRDefault="003C787C" w:rsidP="00AB108D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&amp;</w:t>
      </w:r>
    </w:p>
    <w:p w:rsidR="00E378F9" w:rsidRPr="00AB108D" w:rsidRDefault="00E378F9" w:rsidP="00AB108D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Zarte Lachssteaks in Zitronensauce</w:t>
      </w:r>
    </w:p>
    <w:p w:rsidR="00F70DBA" w:rsidRPr="002869DB" w:rsidRDefault="00F70DBA" w:rsidP="001D4D4F">
      <w:pPr>
        <w:autoSpaceDE w:val="0"/>
        <w:autoSpaceDN w:val="0"/>
        <w:adjustRightInd w:val="0"/>
        <w:spacing w:after="0" w:line="240" w:lineRule="auto"/>
        <w:rPr>
          <w:rFonts w:asciiTheme="majorHAnsi" w:eastAsia="ArialMT" w:hAnsiTheme="majorHAnsi" w:cs="ArialMT"/>
          <w:sz w:val="28"/>
        </w:rPr>
      </w:pPr>
    </w:p>
    <w:p w:rsidR="00B95FFD" w:rsidRPr="002869DB" w:rsidRDefault="00B95FFD" w:rsidP="0048280B">
      <w:pPr>
        <w:pStyle w:val="affa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2869DB">
        <w:rPr>
          <w:rFonts w:asciiTheme="majorHAnsi" w:hAnsiTheme="majorHAnsi"/>
          <w:b/>
          <w:sz w:val="28"/>
        </w:rPr>
        <w:t>Beilagen</w:t>
      </w:r>
    </w:p>
    <w:p w:rsidR="004F3875" w:rsidRPr="00AB108D" w:rsidRDefault="00AF5B89" w:rsidP="00AB108D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>
        <w:rPr>
          <w:rFonts w:ascii="Harrington" w:hAnsi="Harrington"/>
          <w:color w:val="auto"/>
          <w:sz w:val="28"/>
          <w:szCs w:val="28"/>
        </w:rPr>
        <w:t xml:space="preserve">Butter </w:t>
      </w:r>
      <w:r w:rsidR="004F3875" w:rsidRPr="00AB108D">
        <w:rPr>
          <w:rFonts w:ascii="Harrington" w:hAnsi="Harrington"/>
          <w:color w:val="auto"/>
          <w:sz w:val="28"/>
          <w:szCs w:val="28"/>
        </w:rPr>
        <w:t>K</w:t>
      </w:r>
      <w:r>
        <w:rPr>
          <w:rFonts w:ascii="Harrington" w:hAnsi="Harrington"/>
          <w:color w:val="auto"/>
          <w:sz w:val="28"/>
          <w:szCs w:val="28"/>
        </w:rPr>
        <w:t>artoffeln mit Speckz</w:t>
      </w:r>
      <w:r w:rsidR="00742E4F" w:rsidRPr="00AB108D">
        <w:rPr>
          <w:rFonts w:ascii="Harrington" w:hAnsi="Harrington"/>
          <w:color w:val="auto"/>
          <w:sz w:val="28"/>
          <w:szCs w:val="28"/>
        </w:rPr>
        <w:t xml:space="preserve">wiebeln </w:t>
      </w:r>
    </w:p>
    <w:p w:rsidR="001505CC" w:rsidRPr="00AB108D" w:rsidRDefault="001505CC" w:rsidP="00AB108D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Ba</w:t>
      </w:r>
      <w:r w:rsidR="00C80E9A" w:rsidRPr="00AB108D">
        <w:rPr>
          <w:rFonts w:ascii="Harrington" w:hAnsi="Harrington"/>
          <w:color w:val="auto"/>
          <w:sz w:val="28"/>
          <w:szCs w:val="28"/>
        </w:rPr>
        <w:t>smati-R</w:t>
      </w:r>
      <w:r w:rsidRPr="00AB108D">
        <w:rPr>
          <w:rFonts w:ascii="Harrington" w:hAnsi="Harrington"/>
          <w:color w:val="auto"/>
          <w:sz w:val="28"/>
          <w:szCs w:val="28"/>
        </w:rPr>
        <w:t>eis mit Datteln</w:t>
      </w:r>
    </w:p>
    <w:p w:rsidR="009F2A10" w:rsidRPr="00AB108D" w:rsidRDefault="009F2A10" w:rsidP="00AB108D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Bunte Gemüseplatte mit Sauce Hollandaise</w:t>
      </w:r>
    </w:p>
    <w:p w:rsidR="009F2A10" w:rsidRPr="00AB108D" w:rsidRDefault="009F2A10" w:rsidP="00AB108D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</w:p>
    <w:p w:rsidR="001115D2" w:rsidRPr="002869DB" w:rsidRDefault="00B95FFD" w:rsidP="0097027F">
      <w:pPr>
        <w:pStyle w:val="affa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2869DB">
        <w:rPr>
          <w:rFonts w:asciiTheme="majorHAnsi" w:hAnsiTheme="majorHAnsi"/>
          <w:b/>
          <w:sz w:val="28"/>
        </w:rPr>
        <w:t>Dessert</w:t>
      </w:r>
    </w:p>
    <w:p w:rsidR="001115D2" w:rsidRPr="00AB108D" w:rsidRDefault="00277481" w:rsidP="00AB108D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Rote Grütze mit Vanillesauce</w:t>
      </w:r>
    </w:p>
    <w:p w:rsidR="00277481" w:rsidRPr="00AB108D" w:rsidRDefault="00AF5B89" w:rsidP="00AB108D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>
        <w:rPr>
          <w:rFonts w:ascii="Harrington" w:hAnsi="Harrington"/>
          <w:color w:val="auto"/>
          <w:sz w:val="28"/>
          <w:szCs w:val="28"/>
        </w:rPr>
        <w:t>Blechk</w:t>
      </w:r>
      <w:r w:rsidR="00277481" w:rsidRPr="00AB108D">
        <w:rPr>
          <w:rFonts w:ascii="Harrington" w:hAnsi="Harrington"/>
          <w:color w:val="auto"/>
          <w:sz w:val="28"/>
          <w:szCs w:val="28"/>
        </w:rPr>
        <w:t>uchen</w:t>
      </w:r>
    </w:p>
    <w:p w:rsidR="00277481" w:rsidRPr="00AB108D" w:rsidRDefault="00277481" w:rsidP="00AB108D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 w:rsidRPr="00AB108D">
        <w:rPr>
          <w:rFonts w:ascii="Harrington" w:hAnsi="Harrington"/>
          <w:color w:val="auto"/>
          <w:sz w:val="28"/>
          <w:szCs w:val="28"/>
        </w:rPr>
        <w:t>Bünter Früchtenkorb</w:t>
      </w:r>
    </w:p>
    <w:p w:rsidR="001D4D4F" w:rsidRPr="002869DB" w:rsidRDefault="001D4D4F" w:rsidP="001D4D4F">
      <w:pPr>
        <w:pStyle w:val="affa"/>
        <w:rPr>
          <w:rFonts w:asciiTheme="majorHAnsi" w:hAnsiTheme="majorHAnsi"/>
          <w:b/>
          <w:sz w:val="28"/>
        </w:rPr>
      </w:pPr>
    </w:p>
    <w:p w:rsidR="00230223" w:rsidRPr="002869DB" w:rsidRDefault="003D02F7" w:rsidP="00230223">
      <w:pPr>
        <w:pStyle w:val="affa"/>
        <w:numPr>
          <w:ilvl w:val="0"/>
          <w:numId w:val="20"/>
        </w:numPr>
        <w:spacing w:line="480" w:lineRule="auto"/>
        <w:rPr>
          <w:rFonts w:asciiTheme="majorHAnsi" w:hAnsiTheme="majorHAnsi"/>
          <w:b/>
          <w:sz w:val="24"/>
          <w:szCs w:val="24"/>
        </w:rPr>
      </w:pPr>
      <w:r w:rsidRPr="002869DB">
        <w:rPr>
          <w:rFonts w:asciiTheme="majorHAnsi" w:hAnsiTheme="majorHAnsi"/>
          <w:b/>
          <w:sz w:val="24"/>
          <w:szCs w:val="24"/>
        </w:rPr>
        <w:t>Preis o</w:t>
      </w:r>
      <w:r w:rsidR="00B95FFD" w:rsidRPr="002869DB">
        <w:rPr>
          <w:rFonts w:asciiTheme="majorHAnsi" w:hAnsiTheme="majorHAnsi"/>
          <w:b/>
          <w:sz w:val="24"/>
          <w:szCs w:val="24"/>
        </w:rPr>
        <w:t xml:space="preserve">hne Getränke     </w:t>
      </w:r>
      <w:r w:rsidR="00AF2689" w:rsidRPr="002869DB">
        <w:rPr>
          <w:rFonts w:asciiTheme="majorHAnsi" w:hAnsiTheme="majorHAnsi"/>
          <w:b/>
          <w:sz w:val="24"/>
          <w:szCs w:val="24"/>
        </w:rPr>
        <w:tab/>
      </w:r>
      <w:r w:rsidR="00B95FFD" w:rsidRPr="002869DB">
        <w:rPr>
          <w:rFonts w:asciiTheme="majorHAnsi" w:hAnsiTheme="majorHAnsi"/>
          <w:b/>
          <w:sz w:val="24"/>
          <w:szCs w:val="24"/>
        </w:rPr>
        <w:t xml:space="preserve"> </w:t>
      </w:r>
      <w:r w:rsidR="00230223" w:rsidRPr="002869DB">
        <w:rPr>
          <w:rFonts w:asciiTheme="majorHAnsi" w:hAnsiTheme="majorHAnsi"/>
          <w:b/>
          <w:sz w:val="24"/>
          <w:szCs w:val="24"/>
        </w:rPr>
        <w:tab/>
      </w:r>
      <w:r w:rsidR="00230223" w:rsidRPr="002869DB">
        <w:rPr>
          <w:rFonts w:asciiTheme="majorHAnsi" w:hAnsiTheme="majorHAnsi"/>
          <w:b/>
          <w:color w:val="FF0000"/>
          <w:sz w:val="24"/>
          <w:szCs w:val="24"/>
        </w:rPr>
        <w:t xml:space="preserve">* </w:t>
      </w:r>
      <w:r w:rsidRPr="002869DB">
        <w:rPr>
          <w:rFonts w:asciiTheme="majorHAnsi" w:hAnsiTheme="majorHAnsi"/>
          <w:b/>
          <w:sz w:val="24"/>
          <w:szCs w:val="24"/>
        </w:rPr>
        <w:t>m</w:t>
      </w:r>
      <w:r w:rsidR="00B95FFD" w:rsidRPr="002869DB">
        <w:rPr>
          <w:rFonts w:asciiTheme="majorHAnsi" w:hAnsiTheme="majorHAnsi"/>
          <w:b/>
          <w:sz w:val="24"/>
          <w:szCs w:val="24"/>
        </w:rPr>
        <w:t>it Getränke</w:t>
      </w:r>
      <w:r w:rsidR="00FB19C5" w:rsidRPr="002869DB">
        <w:rPr>
          <w:rFonts w:asciiTheme="majorHAnsi" w:hAnsiTheme="majorHAnsi"/>
          <w:b/>
          <w:sz w:val="24"/>
          <w:szCs w:val="24"/>
        </w:rPr>
        <w:t>*</w:t>
      </w:r>
      <w:r w:rsidR="00B95FFD" w:rsidRPr="002869DB">
        <w:rPr>
          <w:rFonts w:asciiTheme="majorHAnsi" w:hAnsiTheme="majorHAnsi"/>
          <w:b/>
          <w:sz w:val="24"/>
          <w:szCs w:val="24"/>
        </w:rPr>
        <w:t xml:space="preserve">  </w:t>
      </w:r>
      <w:r w:rsidR="00230223" w:rsidRPr="002869DB">
        <w:rPr>
          <w:rFonts w:asciiTheme="majorHAnsi" w:hAnsiTheme="majorHAnsi"/>
          <w:b/>
          <w:sz w:val="24"/>
          <w:szCs w:val="24"/>
        </w:rPr>
        <w:tab/>
        <w:t xml:space="preserve">      </w:t>
      </w:r>
      <w:r w:rsidR="00B95FFD" w:rsidRPr="002869DB">
        <w:rPr>
          <w:rFonts w:asciiTheme="majorHAnsi" w:hAnsiTheme="majorHAnsi"/>
          <w:b/>
          <w:sz w:val="24"/>
          <w:szCs w:val="24"/>
        </w:rPr>
        <w:t xml:space="preserve">Kinder  </w:t>
      </w:r>
      <w:r w:rsidR="00230223" w:rsidRPr="002869DB">
        <w:rPr>
          <w:rFonts w:asciiTheme="majorHAnsi" w:hAnsiTheme="majorHAnsi"/>
          <w:b/>
          <w:sz w:val="24"/>
          <w:szCs w:val="24"/>
        </w:rPr>
        <w:t>ab7 Jahre</w:t>
      </w:r>
    </w:p>
    <w:p w:rsidR="00AF2689" w:rsidRPr="002869DB" w:rsidRDefault="00C8166D" w:rsidP="00230223">
      <w:pPr>
        <w:spacing w:line="480" w:lineRule="auto"/>
        <w:ind w:firstLine="72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38</w:t>
      </w:r>
      <w:r w:rsidR="00305B96" w:rsidRPr="002869DB">
        <w:rPr>
          <w:rFonts w:asciiTheme="majorHAnsi" w:hAnsiTheme="majorHAnsi"/>
          <w:b/>
          <w:sz w:val="24"/>
          <w:szCs w:val="24"/>
        </w:rPr>
        <w:t>,00€</w:t>
      </w:r>
      <w:r w:rsidR="00305B96" w:rsidRPr="002869DB">
        <w:rPr>
          <w:rFonts w:asciiTheme="majorHAnsi" w:hAnsiTheme="majorHAnsi"/>
          <w:b/>
          <w:sz w:val="24"/>
          <w:szCs w:val="24"/>
        </w:rPr>
        <w:tab/>
      </w:r>
      <w:r w:rsidR="00305B96" w:rsidRPr="002869DB">
        <w:rPr>
          <w:rFonts w:asciiTheme="majorHAnsi" w:hAnsiTheme="majorHAnsi"/>
          <w:b/>
          <w:sz w:val="24"/>
          <w:szCs w:val="24"/>
        </w:rPr>
        <w:tab/>
      </w:r>
      <w:r w:rsidR="00305B96" w:rsidRPr="002869DB">
        <w:rPr>
          <w:rFonts w:asciiTheme="majorHAnsi" w:hAnsiTheme="majorHAnsi"/>
          <w:b/>
          <w:sz w:val="24"/>
          <w:szCs w:val="24"/>
        </w:rPr>
        <w:tab/>
      </w:r>
      <w:r w:rsidR="00305B96" w:rsidRPr="002869DB"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>58</w:t>
      </w:r>
      <w:r w:rsidR="00AF2689" w:rsidRPr="002869DB">
        <w:rPr>
          <w:rFonts w:asciiTheme="majorHAnsi" w:hAnsiTheme="majorHAnsi"/>
          <w:b/>
          <w:sz w:val="24"/>
          <w:szCs w:val="24"/>
        </w:rPr>
        <w:t>,50€</w:t>
      </w:r>
      <w:r w:rsidR="00AF2689" w:rsidRPr="002869DB">
        <w:rPr>
          <w:rFonts w:asciiTheme="majorHAnsi" w:hAnsiTheme="majorHAnsi"/>
          <w:b/>
          <w:sz w:val="24"/>
          <w:szCs w:val="24"/>
        </w:rPr>
        <w:tab/>
      </w:r>
      <w:r w:rsidR="00AF2689" w:rsidRPr="002869DB">
        <w:rPr>
          <w:rFonts w:asciiTheme="majorHAnsi" w:hAnsiTheme="majorHAnsi"/>
          <w:b/>
          <w:sz w:val="24"/>
          <w:szCs w:val="24"/>
        </w:rPr>
        <w:tab/>
      </w:r>
      <w:r w:rsidR="00230223" w:rsidRPr="002869DB">
        <w:rPr>
          <w:rFonts w:asciiTheme="majorHAnsi" w:hAnsiTheme="majorHAnsi"/>
          <w:b/>
          <w:sz w:val="24"/>
          <w:szCs w:val="24"/>
        </w:rPr>
        <w:t xml:space="preserve">      </w:t>
      </w:r>
      <w:r>
        <w:rPr>
          <w:rFonts w:asciiTheme="majorHAnsi" w:hAnsiTheme="majorHAnsi"/>
          <w:b/>
          <w:sz w:val="24"/>
          <w:szCs w:val="24"/>
        </w:rPr>
        <w:t>19</w:t>
      </w:r>
      <w:r w:rsidR="000923D4" w:rsidRPr="002869DB">
        <w:rPr>
          <w:rFonts w:asciiTheme="majorHAnsi" w:hAnsiTheme="majorHAnsi"/>
          <w:b/>
          <w:sz w:val="24"/>
          <w:szCs w:val="24"/>
        </w:rPr>
        <w:t xml:space="preserve">,00€ / </w:t>
      </w:r>
      <w:r w:rsidR="00FB19C5" w:rsidRPr="002869DB">
        <w:rPr>
          <w:rFonts w:asciiTheme="majorHAnsi" w:hAnsiTheme="majorHAnsi"/>
          <w:b/>
          <w:sz w:val="24"/>
          <w:szCs w:val="24"/>
        </w:rPr>
        <w:t>*</w:t>
      </w:r>
      <w:r>
        <w:rPr>
          <w:rFonts w:asciiTheme="majorHAnsi" w:hAnsiTheme="majorHAnsi"/>
          <w:b/>
          <w:sz w:val="24"/>
          <w:szCs w:val="24"/>
        </w:rPr>
        <w:t>27,</w:t>
      </w:r>
      <w:r w:rsidR="00230223" w:rsidRPr="002869DB">
        <w:rPr>
          <w:rFonts w:asciiTheme="majorHAnsi" w:hAnsiTheme="majorHAnsi"/>
          <w:b/>
          <w:sz w:val="24"/>
          <w:szCs w:val="24"/>
        </w:rPr>
        <w:t>00€</w:t>
      </w:r>
    </w:p>
    <w:p w:rsidR="00230223" w:rsidRPr="002869DB" w:rsidRDefault="00230223" w:rsidP="00277481">
      <w:pPr>
        <w:pStyle w:val="affa"/>
        <w:numPr>
          <w:ilvl w:val="0"/>
          <w:numId w:val="25"/>
        </w:numPr>
        <w:rPr>
          <w:rFonts w:asciiTheme="majorHAnsi" w:hAnsiTheme="majorHAnsi"/>
          <w:color w:val="auto"/>
          <w:sz w:val="24"/>
          <w:szCs w:val="28"/>
        </w:rPr>
      </w:pPr>
      <w:r w:rsidRPr="002869DB">
        <w:rPr>
          <w:rFonts w:asciiTheme="majorHAnsi" w:hAnsiTheme="majorHAnsi"/>
          <w:b/>
          <w:color w:val="FF0000"/>
          <w:sz w:val="32"/>
          <w:szCs w:val="28"/>
        </w:rPr>
        <w:t>*</w:t>
      </w:r>
      <w:r w:rsidRPr="002869DB">
        <w:rPr>
          <w:rFonts w:asciiTheme="majorHAnsi" w:hAnsiTheme="majorHAnsi"/>
          <w:color w:val="auto"/>
          <w:sz w:val="24"/>
          <w:szCs w:val="28"/>
        </w:rPr>
        <w:t>Sekt,Champagne</w:t>
      </w:r>
      <w:r w:rsidR="003D02F7" w:rsidRPr="002869DB">
        <w:rPr>
          <w:rFonts w:asciiTheme="majorHAnsi" w:hAnsiTheme="majorHAnsi"/>
          <w:color w:val="auto"/>
          <w:sz w:val="24"/>
          <w:szCs w:val="28"/>
        </w:rPr>
        <w:t xml:space="preserve">  und Spirituosen </w:t>
      </w:r>
      <w:r w:rsidRPr="002869DB">
        <w:rPr>
          <w:rFonts w:asciiTheme="majorHAnsi" w:hAnsiTheme="majorHAnsi"/>
          <w:color w:val="auto"/>
          <w:sz w:val="24"/>
          <w:szCs w:val="28"/>
        </w:rPr>
        <w:t xml:space="preserve"> wird </w:t>
      </w:r>
      <w:r w:rsidR="003D02F7" w:rsidRPr="002869DB">
        <w:rPr>
          <w:rFonts w:asciiTheme="majorHAnsi" w:hAnsiTheme="majorHAnsi"/>
          <w:color w:val="auto"/>
          <w:sz w:val="24"/>
          <w:szCs w:val="28"/>
        </w:rPr>
        <w:t xml:space="preserve">Extra </w:t>
      </w:r>
      <w:r w:rsidRPr="002869DB">
        <w:rPr>
          <w:rFonts w:asciiTheme="majorHAnsi" w:hAnsiTheme="majorHAnsi"/>
          <w:color w:val="auto"/>
          <w:sz w:val="24"/>
          <w:szCs w:val="28"/>
        </w:rPr>
        <w:t>berechnet</w:t>
      </w:r>
    </w:p>
    <w:p w:rsidR="00CF3139" w:rsidRPr="002869DB" w:rsidRDefault="00CF3139" w:rsidP="00CF3139">
      <w:pPr>
        <w:rPr>
          <w:rFonts w:asciiTheme="majorHAnsi" w:hAnsiTheme="majorHAnsi" w:cs="Arial"/>
          <w:b/>
        </w:rPr>
      </w:pPr>
    </w:p>
    <w:sectPr w:rsidR="00CF3139" w:rsidRPr="002869DB" w:rsidSect="002774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440" w:bottom="1276" w:left="144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FBA" w:rsidRDefault="00526FBA">
      <w:pPr>
        <w:spacing w:after="0" w:line="240" w:lineRule="auto"/>
      </w:pPr>
      <w:r>
        <w:separator/>
      </w:r>
    </w:p>
  </w:endnote>
  <w:endnote w:type="continuationSeparator" w:id="0">
    <w:p w:rsidR="00526FBA" w:rsidRDefault="00526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HERMAN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D9B" w:rsidRDefault="001A7B44">
    <w:pPr>
      <w:pStyle w:val="a5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005A4A6" wp14:editId="538A4C92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4" name="Прямоугольник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54D9B" w:rsidRDefault="00526FBA">
                          <w:pPr>
                            <w:pStyle w:val="aff9"/>
                          </w:pPr>
                          <w:sdt>
                            <w:sdtPr>
                              <w:id w:val="2388824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SPecialiST</w:t>
                              </w:r>
                              <w:proofErr w:type="spellEnd"/>
                              <w:r w:rsidR="00B95FFD">
                                <w:rPr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RePack</w:t>
                              </w:r>
                              <w:proofErr w:type="spellEnd"/>
                            </w:sdtContent>
                          </w:sdt>
                          <w:r w:rsidR="001A7B44">
                            <w:rPr>
                              <w:lang w:val="ru-RU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6005A4A6" id="Прямоугольник 22" o:spid="_x0000_s1027" style="position:absolute;margin-left:0;margin-top:0;width:41.85pt;height:9in;z-index:251666432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:rsidR="00954D9B" w:rsidRDefault="00526FBA">
                    <w:pPr>
                      <w:pStyle w:val="aff9"/>
                    </w:pPr>
                    <w:sdt>
                      <w:sdtPr>
                        <w:id w:val="2388824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roofErr w:type="spellStart"/>
                        <w:r w:rsidR="00B95FFD">
                          <w:rPr>
                            <w:lang w:val="de-DE"/>
                          </w:rPr>
                          <w:t>SPecialiST</w:t>
                        </w:r>
                        <w:proofErr w:type="spellEnd"/>
                        <w:r w:rsidR="00B95FFD">
                          <w:rPr>
                            <w:lang w:val="de-DE"/>
                          </w:rPr>
                          <w:t xml:space="preserve"> </w:t>
                        </w:r>
                        <w:proofErr w:type="spellStart"/>
                        <w:r w:rsidR="00B95FFD">
                          <w:rPr>
                            <w:lang w:val="de-DE"/>
                          </w:rPr>
                          <w:t>RePack</w:t>
                        </w:r>
                        <w:proofErr w:type="spellEnd"/>
                      </w:sdtContent>
                    </w:sdt>
                    <w:r w:rsidR="001A7B44">
                      <w:rPr>
                        <w:lang w:val="ru-RU"/>
                      </w:rPr>
                      <w:t xml:space="preserve"> 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7BA855D3" wp14:editId="03F1893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5" name="Автофигура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2305CEEA" id="Автофигура 24" o:spid="_x0000_s1026" style="position:absolute;margin-left:0;margin-top:0;width:561.15pt;height:742.85pt;z-index:25166745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642A1610" wp14:editId="3D9D5328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3175" b="3175"/>
              <wp:wrapNone/>
              <wp:docPr id="6" name="Овал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54D9B" w:rsidRDefault="001A7B44">
                          <w:pPr>
                            <w:pStyle w:val="a7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E61521" w:rsidRPr="00E61521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42A1610" id="Овал 21" o:spid="_x0000_s1028" style="position:absolute;margin-left:0;margin-top:0;width:41pt;height:41pt;z-index:2516654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" o:allowincell="f" fillcolor="#d34817" stroked="f">
              <v:textbox inset="0,0,0,0">
                <w:txbxContent>
                  <w:p w:rsidR="00954D9B" w:rsidRDefault="001A7B44">
                    <w:pPr>
                      <w:pStyle w:val="a7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E61521" w:rsidRPr="00E61521"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D9B" w:rsidRDefault="001A7B44">
    <w:pPr>
      <w:rPr>
        <w:sz w:val="20"/>
      </w:rPr>
    </w:pPr>
    <w:r>
      <w:rPr>
        <w:noProof/>
        <w:sz w:val="10"/>
        <w:szCs w:val="10"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578BFC39" wp14:editId="3057F69E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0" t="0" r="0" b="0"/>
              <wp:wrapNone/>
              <wp:docPr id="7" name="Прямоугольник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54D9B" w:rsidRDefault="00526FBA">
                          <w:pPr>
                            <w:pStyle w:val="aff9"/>
                          </w:pPr>
                          <w:sdt>
                            <w:sdtPr>
                              <w:id w:val="-5956217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SPecialiST</w:t>
                              </w:r>
                              <w:proofErr w:type="spellEnd"/>
                              <w:r w:rsidR="00B95FFD">
                                <w:rPr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RePack</w:t>
                              </w:r>
                              <w:proofErr w:type="spellEnd"/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578BFC39" id="Прямоугольник 24" o:spid="_x0000_s1029" style="position:absolute;margin-left:-4.35pt;margin-top:0;width:46.85pt;height:9in;z-index:251663360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:rsidR="00954D9B" w:rsidRDefault="00526FBA">
                    <w:pPr>
                      <w:pStyle w:val="aff9"/>
                    </w:pPr>
                    <w:sdt>
                      <w:sdtPr>
                        <w:id w:val="-5956217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roofErr w:type="spellStart"/>
                        <w:r w:rsidR="00B95FFD">
                          <w:rPr>
                            <w:lang w:val="de-DE"/>
                          </w:rPr>
                          <w:t>SPecialiST</w:t>
                        </w:r>
                        <w:proofErr w:type="spellEnd"/>
                        <w:r w:rsidR="00B95FFD">
                          <w:rPr>
                            <w:lang w:val="de-DE"/>
                          </w:rPr>
                          <w:t xml:space="preserve"> </w:t>
                        </w:r>
                        <w:proofErr w:type="spellStart"/>
                        <w:r w:rsidR="00B95FFD">
                          <w:rPr>
                            <w:lang w:val="de-DE"/>
                          </w:rPr>
                          <w:t>RePack</w:t>
                        </w:r>
                        <w:proofErr w:type="spellEnd"/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99CD20E" wp14:editId="503347F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11" name="Автофигура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6EA75667" id="Автофигура 21" o:spid="_x0000_s1026" style="position:absolute;margin-left:0;margin-top:0;width:561.15pt;height:742.85pt;z-index:25166233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5A5BAEC2" wp14:editId="0A4C29E3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2540" t="0" r="635" b="3175"/>
              <wp:wrapNone/>
              <wp:docPr id="12" name="Овал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54D9B" w:rsidRDefault="001A7B44">
                          <w:pPr>
                            <w:pStyle w:val="a7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3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A5BAEC2" id="Овал 18" o:spid="_x0000_s1030" style="position:absolute;margin-left:-10.2pt;margin-top:0;width:41pt;height:41pt;z-index:25166131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" o:allowincell="f" fillcolor="#d34817" stroked="f">
              <v:textbox inset="0,0,0,0">
                <w:txbxContent>
                  <w:p w:rsidR="00954D9B" w:rsidRDefault="001A7B44">
                    <w:pPr>
                      <w:pStyle w:val="a7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3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:rsidR="00954D9B" w:rsidRDefault="00954D9B">
    <w:pPr>
      <w:pStyle w:val="a5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D4F" w:rsidRDefault="001D4D4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FBA" w:rsidRDefault="00526FBA">
      <w:pPr>
        <w:spacing w:after="0" w:line="240" w:lineRule="auto"/>
      </w:pPr>
      <w:r>
        <w:separator/>
      </w:r>
    </w:p>
  </w:footnote>
  <w:footnote w:type="continuationSeparator" w:id="0">
    <w:p w:rsidR="00526FBA" w:rsidRDefault="00526F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139" w:rsidRDefault="00E76C56">
    <w:pPr>
      <w:pStyle w:val="afa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482547" o:spid="_x0000_s2050" type="#_x0000_t75" style="position:absolute;margin-left:0;margin-top:0;width:603.85pt;height:858.95pt;z-index:-251646976;mso-position-horizontal:center;mso-position-horizontal-relative:margin;mso-position-vertical:center;mso-position-vertical-relative:margin" o:allowincell="f">
          <v:imagedata r:id="rId1" o:title="Moskau-buffe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139" w:rsidRDefault="00E76C56">
    <w:pPr>
      <w:pStyle w:val="afa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482548" o:spid="_x0000_s2051" type="#_x0000_t75" style="position:absolute;margin-left:0;margin-top:0;width:603.85pt;height:858.95pt;z-index:-251645952;mso-position-horizontal:center;mso-position-horizontal-relative:margin;mso-position-vertical:center;mso-position-vertical-relative:margin" o:allowincell="f">
          <v:imagedata r:id="rId1" o:title="Moskau-buffe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D9B" w:rsidRDefault="00E76C56">
    <w:pPr>
      <w:pStyle w:val="afa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482546" o:spid="_x0000_s2049" type="#_x0000_t75" style="position:absolute;margin-left:0;margin-top:0;width:603.85pt;height:858.95pt;z-index:-251648000;mso-position-horizontal:center;mso-position-horizontal-relative:margin;mso-position-vertical:center;mso-position-vertical-relative:margin" o:allowincell="f">
          <v:imagedata r:id="rId1" o:title="Moskau-buffe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4" type="#_x0000_t75" style="width:11.25pt;height:11.25pt" o:bullet="t">
        <v:imagedata r:id="rId1" o:title="msoAF45"/>
      </v:shape>
    </w:pict>
  </w:numPicBullet>
  <w:numPicBullet w:numPicBulletId="1">
    <w:pict>
      <v:shape id="_x0000_i1195" type="#_x0000_t75" style="width:9pt;height:9pt" o:bullet="t">
        <v:imagedata r:id="rId2" o:title="BD10267_"/>
      </v:shape>
    </w:pict>
  </w:numPicBullet>
  <w:numPicBullet w:numPicBulletId="2">
    <w:pict>
      <v:shape id="_x0000_i1196" type="#_x0000_t75" style="width:9pt;height:9pt" o:bullet="t">
        <v:imagedata r:id="rId3" o:title="BD14580_"/>
      </v:shape>
    </w:pict>
  </w:numPicBullet>
  <w:numPicBullet w:numPicBulletId="3">
    <w:pict>
      <v:shape id="_x0000_i1197" type="#_x0000_t75" style="width:9pt;height:9pt" o:bullet="t">
        <v:imagedata r:id="rId4" o:title="BD10265_"/>
      </v:shape>
    </w:pict>
  </w:numPicBullet>
  <w:abstractNum w:abstractNumId="0" w15:restartNumberingAfterBreak="0">
    <w:nsid w:val="FFFFFF80"/>
    <w:multiLevelType w:val="singleLevel"/>
    <w:tmpl w:val="E0C0C54A"/>
    <w:lvl w:ilvl="0">
      <w:start w:val="1"/>
      <w:numFmt w:val="bullet"/>
      <w:pStyle w:val="5"/>
      <w:lvlText w:val="○"/>
      <w:lvlJc w:val="left"/>
      <w:pPr>
        <w:ind w:left="1800" w:hanging="360"/>
      </w:pPr>
      <w:rPr>
        <w:rFonts w:ascii="Monotype Corsiva" w:hAnsi="Monotype Corsiva" w:hint="default"/>
        <w:color w:val="AC956E" w:themeColor="accent3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4"/>
      <w:lvlText w:val=""/>
      <w:lvlJc w:val="left"/>
      <w:pPr>
        <w:ind w:left="1440" w:hanging="360"/>
      </w:pPr>
      <w:rPr>
        <w:rFonts w:ascii="Symbol" w:hAnsi="Symbol" w:hint="default"/>
        <w:color w:val="AC956E" w:themeColor="accent3"/>
      </w:rPr>
    </w:lvl>
  </w:abstractNum>
  <w:abstractNum w:abstractNumId="2" w15:restartNumberingAfterBreak="0">
    <w:nsid w:val="FFFFFF82"/>
    <w:multiLevelType w:val="singleLevel"/>
    <w:tmpl w:val="4AAC3C4A"/>
    <w:lvl w:ilvl="0">
      <w:start w:val="1"/>
      <w:numFmt w:val="bullet"/>
      <w:pStyle w:val="3"/>
      <w:lvlText w:val=""/>
      <w:lvlJc w:val="left"/>
      <w:pPr>
        <w:ind w:left="1080" w:hanging="360"/>
      </w:pPr>
      <w:rPr>
        <w:rFonts w:ascii="Symbol" w:hAnsi="Symbol" w:hint="default"/>
        <w:color w:val="FD3636" w:themeColor="accent1" w:themeTint="9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color w:val="AD0101" w:themeColor="accent1"/>
      </w:rPr>
    </w:lvl>
  </w:abstractNum>
  <w:abstractNum w:abstractNumId="4" w15:restartNumberingAfterBreak="0">
    <w:nsid w:val="FFFFFF89"/>
    <w:multiLevelType w:val="singleLevel"/>
    <w:tmpl w:val="3932A106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810000" w:themeColor="accent1" w:themeShade="BF"/>
      </w:rPr>
    </w:lvl>
  </w:abstractNum>
  <w:abstractNum w:abstractNumId="5" w15:restartNumberingAfterBreak="0">
    <w:nsid w:val="06D24DCF"/>
    <w:multiLevelType w:val="hybridMultilevel"/>
    <w:tmpl w:val="64C2F15C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D7C55"/>
    <w:multiLevelType w:val="hybridMultilevel"/>
    <w:tmpl w:val="92E6F0F6"/>
    <w:lvl w:ilvl="0" w:tplc="7C42921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6119A"/>
    <w:multiLevelType w:val="hybridMultilevel"/>
    <w:tmpl w:val="D906499C"/>
    <w:lvl w:ilvl="0" w:tplc="7C429210">
      <w:start w:val="1"/>
      <w:numFmt w:val="bullet"/>
      <w:lvlText w:val=""/>
      <w:lvlPicBulletId w:val="3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796612"/>
    <w:multiLevelType w:val="hybridMultilevel"/>
    <w:tmpl w:val="0F6E6BB0"/>
    <w:lvl w:ilvl="0" w:tplc="BC4AD3D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7A67AF"/>
    <w:multiLevelType w:val="hybridMultilevel"/>
    <w:tmpl w:val="7BA87D5A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6F26DC"/>
    <w:multiLevelType w:val="hybridMultilevel"/>
    <w:tmpl w:val="E310692E"/>
    <w:lvl w:ilvl="0" w:tplc="7C42921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476DC"/>
    <w:multiLevelType w:val="hybridMultilevel"/>
    <w:tmpl w:val="4BC8D00A"/>
    <w:lvl w:ilvl="0" w:tplc="7C42921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8A1526"/>
    <w:multiLevelType w:val="hybridMultilevel"/>
    <w:tmpl w:val="14A67FDE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DF6234"/>
    <w:multiLevelType w:val="hybridMultilevel"/>
    <w:tmpl w:val="B254F6EE"/>
    <w:lvl w:ilvl="0" w:tplc="7C42921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39416F"/>
    <w:multiLevelType w:val="hybridMultilevel"/>
    <w:tmpl w:val="159A1FE8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5"/>
  </w:num>
  <w:num w:numId="18">
    <w:abstractNumId w:val="14"/>
  </w:num>
  <w:num w:numId="19">
    <w:abstractNumId w:val="8"/>
  </w:num>
  <w:num w:numId="20">
    <w:abstractNumId w:val="6"/>
  </w:num>
  <w:num w:numId="21">
    <w:abstractNumId w:val="13"/>
  </w:num>
  <w:num w:numId="22">
    <w:abstractNumId w:val="12"/>
  </w:num>
  <w:num w:numId="23">
    <w:abstractNumId w:val="7"/>
  </w:num>
  <w:num w:numId="24">
    <w:abstractNumId w:val="10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2">
      <o:colormru v:ext="edit" colors="#09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139"/>
    <w:rsid w:val="00020E60"/>
    <w:rsid w:val="00027E0D"/>
    <w:rsid w:val="00060E78"/>
    <w:rsid w:val="000923D4"/>
    <w:rsid w:val="000C2436"/>
    <w:rsid w:val="000D0AB6"/>
    <w:rsid w:val="001115D2"/>
    <w:rsid w:val="001505CC"/>
    <w:rsid w:val="001774AD"/>
    <w:rsid w:val="001A78EF"/>
    <w:rsid w:val="001A7B44"/>
    <w:rsid w:val="001D4D4F"/>
    <w:rsid w:val="001F4040"/>
    <w:rsid w:val="00230223"/>
    <w:rsid w:val="00277481"/>
    <w:rsid w:val="002869DB"/>
    <w:rsid w:val="00305B96"/>
    <w:rsid w:val="00332C7D"/>
    <w:rsid w:val="00336EA9"/>
    <w:rsid w:val="003669E8"/>
    <w:rsid w:val="00393856"/>
    <w:rsid w:val="003C787C"/>
    <w:rsid w:val="003D02F7"/>
    <w:rsid w:val="0048280B"/>
    <w:rsid w:val="00497C0C"/>
    <w:rsid w:val="004F3875"/>
    <w:rsid w:val="00501792"/>
    <w:rsid w:val="005257FD"/>
    <w:rsid w:val="00526FBA"/>
    <w:rsid w:val="00581371"/>
    <w:rsid w:val="006B5723"/>
    <w:rsid w:val="00704006"/>
    <w:rsid w:val="007042EF"/>
    <w:rsid w:val="00740AFE"/>
    <w:rsid w:val="00742E4F"/>
    <w:rsid w:val="00755263"/>
    <w:rsid w:val="007A5039"/>
    <w:rsid w:val="007C0FD0"/>
    <w:rsid w:val="007C6965"/>
    <w:rsid w:val="007E2C25"/>
    <w:rsid w:val="008A07B0"/>
    <w:rsid w:val="008A6F0A"/>
    <w:rsid w:val="00954B57"/>
    <w:rsid w:val="00954D9B"/>
    <w:rsid w:val="009552FA"/>
    <w:rsid w:val="0097027F"/>
    <w:rsid w:val="009A7A22"/>
    <w:rsid w:val="009E0706"/>
    <w:rsid w:val="009F2A10"/>
    <w:rsid w:val="00A413DD"/>
    <w:rsid w:val="00A4666B"/>
    <w:rsid w:val="00A72316"/>
    <w:rsid w:val="00AB108D"/>
    <w:rsid w:val="00AF2689"/>
    <w:rsid w:val="00AF5B89"/>
    <w:rsid w:val="00B2548D"/>
    <w:rsid w:val="00B95FFD"/>
    <w:rsid w:val="00C11FB2"/>
    <w:rsid w:val="00C33E68"/>
    <w:rsid w:val="00C80E9A"/>
    <w:rsid w:val="00C8166D"/>
    <w:rsid w:val="00CB4E5A"/>
    <w:rsid w:val="00CF3139"/>
    <w:rsid w:val="00DA51BA"/>
    <w:rsid w:val="00DE6EDF"/>
    <w:rsid w:val="00E11D35"/>
    <w:rsid w:val="00E378F9"/>
    <w:rsid w:val="00E61521"/>
    <w:rsid w:val="00E70F53"/>
    <w:rsid w:val="00E76C56"/>
    <w:rsid w:val="00E90ADF"/>
    <w:rsid w:val="00EA56C0"/>
    <w:rsid w:val="00EC2D66"/>
    <w:rsid w:val="00EC5EFF"/>
    <w:rsid w:val="00F0273B"/>
    <w:rsid w:val="00F04CA5"/>
    <w:rsid w:val="00F26BF9"/>
    <w:rsid w:val="00F34D31"/>
    <w:rsid w:val="00F37AB4"/>
    <w:rsid w:val="00F70DBA"/>
    <w:rsid w:val="00F828ED"/>
    <w:rsid w:val="00F86224"/>
    <w:rsid w:val="00F945BF"/>
    <w:rsid w:val="00FB1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09f"/>
    </o:shapedefaults>
    <o:shapelayout v:ext="edit">
      <o:idmap v:ext="edit" data="1"/>
    </o:shapelayout>
  </w:shapeDefaults>
  <w:decimalSymbol w:val=","/>
  <w:listSeparator w:val=";"/>
  <w15:docId w15:val="{1C334CD6-01AB-4F02-82C1-68C3CF290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7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7" w:unhideWhenUsed="1" w:qFormat="1"/>
    <w:lsdException w:name="List Bullet 3" w:semiHidden="1" w:uiPriority="37" w:unhideWhenUsed="1" w:qFormat="1"/>
    <w:lsdException w:name="List Bullet 4" w:semiHidden="1" w:uiPriority="37" w:unhideWhenUsed="1" w:qFormat="1"/>
    <w:lsdException w:name="List Bullet 5" w:semiHidden="1" w:uiPriority="37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7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1">
    <w:name w:val="heading 1"/>
    <w:basedOn w:val="a0"/>
    <w:next w:val="a0"/>
    <w:link w:val="10"/>
    <w:uiPriority w:val="9"/>
    <w:semiHidden/>
    <w:unhideWhenUsed/>
    <w:pPr>
      <w:spacing w:before="300" w:after="40" w:line="240" w:lineRule="auto"/>
      <w:outlineLvl w:val="0"/>
    </w:pPr>
    <w:rPr>
      <w:rFonts w:asciiTheme="majorHAnsi" w:hAnsiTheme="majorHAnsi"/>
      <w:b/>
      <w:color w:val="810000" w:themeColor="accent1" w:themeShade="BF"/>
      <w:spacing w:val="20"/>
      <w:sz w:val="28"/>
      <w:szCs w:val="32"/>
    </w:rPr>
  </w:style>
  <w:style w:type="paragraph" w:styleId="20">
    <w:name w:val="heading 2"/>
    <w:basedOn w:val="a0"/>
    <w:next w:val="a0"/>
    <w:link w:val="21"/>
    <w:uiPriority w:val="9"/>
    <w:semiHidden/>
    <w:unhideWhenUsed/>
    <w:pPr>
      <w:spacing w:before="240" w:after="40" w:line="240" w:lineRule="auto"/>
      <w:outlineLvl w:val="1"/>
    </w:pPr>
    <w:rPr>
      <w:rFonts w:asciiTheme="majorHAnsi" w:hAnsiTheme="majorHAnsi"/>
      <w:b/>
      <w:color w:val="810000" w:themeColor="accent1" w:themeShade="BF"/>
      <w:spacing w:val="20"/>
      <w:sz w:val="24"/>
      <w:szCs w:val="28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pPr>
      <w:spacing w:before="200" w:after="40" w:line="240" w:lineRule="auto"/>
      <w:outlineLvl w:val="2"/>
    </w:pPr>
    <w:rPr>
      <w:rFonts w:asciiTheme="majorHAnsi" w:hAnsiTheme="majorHAnsi"/>
      <w:b/>
      <w:color w:val="AD0101" w:themeColor="accent1"/>
      <w:spacing w:val="20"/>
      <w:sz w:val="24"/>
      <w:szCs w:val="24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pPr>
      <w:spacing w:before="240" w:after="0"/>
      <w:outlineLvl w:val="3"/>
    </w:pPr>
    <w:rPr>
      <w:rFonts w:asciiTheme="majorHAnsi" w:hAnsiTheme="majorHAnsi"/>
      <w:b/>
      <w:color w:val="86704C" w:themeColor="accent3" w:themeShade="BF"/>
      <w:spacing w:val="20"/>
      <w:sz w:val="24"/>
      <w:szCs w:val="22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pPr>
      <w:spacing w:before="200" w:after="0"/>
      <w:outlineLvl w:val="4"/>
    </w:pPr>
    <w:rPr>
      <w:rFonts w:asciiTheme="majorHAnsi" w:hAnsiTheme="majorHAnsi"/>
      <w:b/>
      <w:i/>
      <w:color w:val="86704C" w:themeColor="accent3" w:themeShade="BF"/>
      <w:spacing w:val="20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spacing w:before="200" w:after="0"/>
      <w:outlineLvl w:val="5"/>
    </w:pPr>
    <w:rPr>
      <w:rFonts w:asciiTheme="majorHAnsi" w:hAnsiTheme="majorHAnsi"/>
      <w:color w:val="594B33" w:themeColor="accent3" w:themeShade="80"/>
      <w:spacing w:val="10"/>
      <w:sz w:val="2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pPr>
      <w:spacing w:before="200" w:after="0"/>
      <w:outlineLvl w:val="6"/>
    </w:pPr>
    <w:rPr>
      <w:rFonts w:asciiTheme="majorHAnsi" w:hAnsiTheme="majorHAnsi"/>
      <w:i/>
      <w:color w:val="594B33" w:themeColor="accent3" w:themeShade="80"/>
      <w:spacing w:val="10"/>
      <w:sz w:val="2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pPr>
      <w:spacing w:before="200" w:after="0"/>
      <w:outlineLvl w:val="7"/>
    </w:pPr>
    <w:rPr>
      <w:rFonts w:asciiTheme="majorHAnsi" w:hAnsiTheme="majorHAnsi"/>
      <w:color w:val="AD0101" w:themeColor="accent1"/>
      <w:spacing w:val="1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pPr>
      <w:spacing w:before="200" w:after="0"/>
      <w:outlineLvl w:val="8"/>
    </w:pPr>
    <w:rPr>
      <w:rFonts w:asciiTheme="majorHAnsi" w:hAnsiTheme="majorHAnsi"/>
      <w:i/>
      <w:color w:val="AD0101" w:themeColor="accent1"/>
      <w:spacing w:val="1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1"/>
    <w:qFormat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footer"/>
    <w:basedOn w:val="a0"/>
    <w:link w:val="a6"/>
    <w:uiPriority w:val="99"/>
    <w:unhideWhenUsed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1"/>
    <w:link w:val="a5"/>
    <w:uiPriority w:val="99"/>
    <w:rPr>
      <w:rFonts w:cs="Times New Roman"/>
      <w:color w:val="000000" w:themeColor="text1"/>
      <w:szCs w:val="20"/>
    </w:rPr>
  </w:style>
  <w:style w:type="paragraph" w:styleId="a7">
    <w:name w:val="No Spacing"/>
    <w:basedOn w:val="a0"/>
    <w:uiPriority w:val="1"/>
    <w:qFormat/>
    <w:pPr>
      <w:spacing w:after="0" w:line="240" w:lineRule="auto"/>
    </w:pPr>
  </w:style>
  <w:style w:type="paragraph" w:styleId="a8">
    <w:name w:val="Closing"/>
    <w:basedOn w:val="a0"/>
    <w:link w:val="a9"/>
    <w:uiPriority w:val="7"/>
    <w:unhideWhenUsed/>
    <w:qFormat/>
    <w:pPr>
      <w:spacing w:before="480" w:after="960"/>
      <w:contextualSpacing/>
    </w:pPr>
  </w:style>
  <w:style w:type="character" w:customStyle="1" w:styleId="a9">
    <w:name w:val="Прощание Знак"/>
    <w:basedOn w:val="a1"/>
    <w:link w:val="a8"/>
    <w:uiPriority w:val="7"/>
    <w:rPr>
      <w:rFonts w:cs="Times New Roman"/>
      <w:color w:val="000000" w:themeColor="text1"/>
      <w:szCs w:val="20"/>
    </w:rPr>
  </w:style>
  <w:style w:type="paragraph" w:customStyle="1" w:styleId="aa">
    <w:name w:val="Адрес получателя"/>
    <w:basedOn w:val="a7"/>
    <w:link w:val="ab"/>
    <w:uiPriority w:val="5"/>
    <w:qFormat/>
    <w:pPr>
      <w:spacing w:after="360"/>
      <w:contextualSpacing/>
    </w:pPr>
  </w:style>
  <w:style w:type="paragraph" w:styleId="ac">
    <w:name w:val="Salutation"/>
    <w:basedOn w:val="a7"/>
    <w:next w:val="a0"/>
    <w:link w:val="ad"/>
    <w:uiPriority w:val="6"/>
    <w:unhideWhenUsed/>
    <w:qFormat/>
    <w:pPr>
      <w:spacing w:before="480" w:after="320"/>
      <w:contextualSpacing/>
    </w:pPr>
    <w:rPr>
      <w:b/>
    </w:rPr>
  </w:style>
  <w:style w:type="character" w:customStyle="1" w:styleId="ad">
    <w:name w:val="Приветствие Знак"/>
    <w:basedOn w:val="a1"/>
    <w:link w:val="ac"/>
    <w:uiPriority w:val="6"/>
    <w:rPr>
      <w:rFonts w:cs="Times New Roman"/>
      <w:b/>
      <w:color w:val="000000" w:themeColor="text1"/>
      <w:szCs w:val="20"/>
    </w:rPr>
  </w:style>
  <w:style w:type="paragraph" w:customStyle="1" w:styleId="ae">
    <w:name w:val="Обратный адрес"/>
    <w:basedOn w:val="a7"/>
    <w:uiPriority w:val="3"/>
    <w:qFormat/>
    <w:pPr>
      <w:spacing w:after="360"/>
      <w:contextualSpacing/>
    </w:pPr>
  </w:style>
  <w:style w:type="character" w:styleId="af">
    <w:name w:val="Placeholder Text"/>
    <w:basedOn w:val="a1"/>
    <w:uiPriority w:val="99"/>
    <w:unhideWhenUsed/>
    <w:qFormat/>
    <w:rPr>
      <w:color w:val="808080"/>
    </w:rPr>
  </w:style>
  <w:style w:type="paragraph" w:styleId="af0">
    <w:name w:val="Signature"/>
    <w:basedOn w:val="a0"/>
    <w:link w:val="af1"/>
    <w:uiPriority w:val="99"/>
    <w:unhideWhenUsed/>
    <w:pPr>
      <w:spacing w:after="200"/>
      <w:contextualSpacing/>
    </w:pPr>
  </w:style>
  <w:style w:type="character" w:customStyle="1" w:styleId="af1">
    <w:name w:val="Подпись Знак"/>
    <w:basedOn w:val="a1"/>
    <w:link w:val="af0"/>
    <w:uiPriority w:val="99"/>
    <w:rPr>
      <w:rFonts w:cs="Times New Roman"/>
      <w:color w:val="000000" w:themeColor="text1"/>
      <w:szCs w:val="20"/>
    </w:rPr>
  </w:style>
  <w:style w:type="paragraph" w:styleId="af2">
    <w:name w:val="Balloon Text"/>
    <w:basedOn w:val="a0"/>
    <w:link w:val="af3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af4">
    <w:name w:val="Block Text"/>
    <w:uiPriority w:val="40"/>
    <w:pPr>
      <w:pBdr>
        <w:top w:val="single" w:sz="2" w:space="10" w:color="FD3636" w:themeColor="accent1" w:themeTint="99"/>
        <w:bottom w:val="single" w:sz="24" w:space="10" w:color="FD3636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af5">
    <w:name w:val="Book Title"/>
    <w:basedOn w:val="a1"/>
    <w:uiPriority w:val="33"/>
    <w:qFormat/>
    <w:rPr>
      <w:rFonts w:asciiTheme="majorHAnsi" w:hAnsiTheme="majorHAnsi" w:cs="Times New Roman"/>
      <w:i/>
      <w:color w:val="730E00" w:themeColor="accent6"/>
      <w:sz w:val="20"/>
      <w:szCs w:val="20"/>
    </w:rPr>
  </w:style>
  <w:style w:type="paragraph" w:styleId="af6">
    <w:name w:val="caption"/>
    <w:basedOn w:val="a0"/>
    <w:next w:val="a0"/>
    <w:uiPriority w:val="35"/>
    <w:unhideWhenUsed/>
    <w:qFormat/>
    <w:pPr>
      <w:spacing w:after="0" w:line="240" w:lineRule="auto"/>
    </w:pPr>
    <w:rPr>
      <w:bCs/>
      <w:smallCaps/>
      <w:color w:val="554740" w:themeColor="accent2" w:themeShade="BF"/>
      <w:spacing w:val="10"/>
      <w:sz w:val="18"/>
      <w:szCs w:val="18"/>
    </w:rPr>
  </w:style>
  <w:style w:type="paragraph" w:styleId="af7">
    <w:name w:val="Date"/>
    <w:basedOn w:val="a0"/>
    <w:next w:val="a0"/>
    <w:link w:val="af8"/>
    <w:uiPriority w:val="99"/>
    <w:semiHidden/>
    <w:unhideWhenUsed/>
  </w:style>
  <w:style w:type="character" w:customStyle="1" w:styleId="af8">
    <w:name w:val="Дата Знак"/>
    <w:basedOn w:val="a1"/>
    <w:link w:val="af7"/>
    <w:uiPriority w:val="99"/>
    <w:semiHidden/>
    <w:rPr>
      <w:rFonts w:cs="Times New Roman"/>
      <w:color w:val="000000" w:themeColor="text1"/>
      <w:szCs w:val="20"/>
    </w:rPr>
  </w:style>
  <w:style w:type="character" w:styleId="af9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afa">
    <w:name w:val="header"/>
    <w:basedOn w:val="a0"/>
    <w:link w:val="afb"/>
    <w:uiPriority w:val="99"/>
    <w:unhideWhenUsed/>
    <w:pPr>
      <w:tabs>
        <w:tab w:val="center" w:pos="4320"/>
        <w:tab w:val="right" w:pos="8640"/>
      </w:tabs>
    </w:pPr>
  </w:style>
  <w:style w:type="character" w:customStyle="1" w:styleId="afb">
    <w:name w:val="Верхний колонтитул Знак"/>
    <w:basedOn w:val="a1"/>
    <w:link w:val="afa"/>
    <w:uiPriority w:val="99"/>
    <w:rPr>
      <w:rFonts w:cs="Times New Roman"/>
      <w:color w:val="000000" w:themeColor="text1"/>
      <w:szCs w:val="20"/>
    </w:rPr>
  </w:style>
  <w:style w:type="character" w:customStyle="1" w:styleId="10">
    <w:name w:val="Заголовок 1 Знак"/>
    <w:basedOn w:val="a1"/>
    <w:link w:val="1"/>
    <w:uiPriority w:val="9"/>
    <w:semiHidden/>
    <w:rPr>
      <w:rFonts w:asciiTheme="majorHAnsi" w:hAnsiTheme="majorHAnsi" w:cs="Times New Roman"/>
      <w:b/>
      <w:color w:val="810000" w:themeColor="accent1" w:themeShade="BF"/>
      <w:spacing w:val="20"/>
      <w:sz w:val="28"/>
      <w:szCs w:val="32"/>
    </w:rPr>
  </w:style>
  <w:style w:type="character" w:customStyle="1" w:styleId="21">
    <w:name w:val="Заголовок 2 Знак"/>
    <w:basedOn w:val="a1"/>
    <w:link w:val="20"/>
    <w:uiPriority w:val="9"/>
    <w:semiHidden/>
    <w:rPr>
      <w:rFonts w:asciiTheme="majorHAnsi" w:hAnsiTheme="majorHAnsi" w:cs="Times New Roman"/>
      <w:b/>
      <w:color w:val="810000" w:themeColor="accent1" w:themeShade="BF"/>
      <w:spacing w:val="20"/>
      <w:sz w:val="24"/>
      <w:szCs w:val="28"/>
    </w:rPr>
  </w:style>
  <w:style w:type="character" w:customStyle="1" w:styleId="31">
    <w:name w:val="Заголовок 3 Знак"/>
    <w:basedOn w:val="a1"/>
    <w:link w:val="30"/>
    <w:uiPriority w:val="9"/>
    <w:semiHidden/>
    <w:rPr>
      <w:rFonts w:asciiTheme="majorHAnsi" w:hAnsiTheme="majorHAnsi" w:cs="Times New Roman"/>
      <w:b/>
      <w:color w:val="AD0101" w:themeColor="accent1"/>
      <w:spacing w:val="20"/>
      <w:sz w:val="24"/>
      <w:szCs w:val="24"/>
    </w:rPr>
  </w:style>
  <w:style w:type="character" w:customStyle="1" w:styleId="41">
    <w:name w:val="Заголовок 4 Знак"/>
    <w:basedOn w:val="a1"/>
    <w:link w:val="40"/>
    <w:uiPriority w:val="9"/>
    <w:semiHidden/>
    <w:rPr>
      <w:rFonts w:asciiTheme="majorHAnsi" w:hAnsiTheme="majorHAnsi" w:cs="Times New Roman"/>
      <w:b/>
      <w:color w:val="86704C" w:themeColor="accent3" w:themeShade="BF"/>
      <w:spacing w:val="20"/>
      <w:sz w:val="24"/>
    </w:rPr>
  </w:style>
  <w:style w:type="character" w:customStyle="1" w:styleId="51">
    <w:name w:val="Заголовок 5 Знак"/>
    <w:basedOn w:val="a1"/>
    <w:link w:val="50"/>
    <w:uiPriority w:val="9"/>
    <w:semiHidden/>
    <w:rPr>
      <w:rFonts w:asciiTheme="majorHAnsi" w:hAnsiTheme="majorHAnsi" w:cs="Times New Roman"/>
      <w:b/>
      <w:i/>
      <w:color w:val="86704C" w:themeColor="accent3" w:themeShade="BF"/>
      <w:spacing w:val="20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Pr>
      <w:rFonts w:asciiTheme="majorHAnsi" w:hAnsiTheme="majorHAnsi" w:cs="Times New Roman"/>
      <w:color w:val="594B33" w:themeColor="accent3" w:themeShade="80"/>
      <w:spacing w:val="10"/>
      <w:sz w:val="24"/>
      <w:szCs w:val="20"/>
    </w:rPr>
  </w:style>
  <w:style w:type="character" w:customStyle="1" w:styleId="70">
    <w:name w:val="Заголовок 7 Знак"/>
    <w:basedOn w:val="a1"/>
    <w:link w:val="7"/>
    <w:uiPriority w:val="9"/>
    <w:semiHidden/>
    <w:rPr>
      <w:rFonts w:asciiTheme="majorHAnsi" w:hAnsiTheme="majorHAnsi" w:cs="Times New Roman"/>
      <w:i/>
      <w:color w:val="594B33" w:themeColor="accent3" w:themeShade="80"/>
      <w:spacing w:val="10"/>
      <w:sz w:val="24"/>
      <w:szCs w:val="20"/>
    </w:rPr>
  </w:style>
  <w:style w:type="character" w:customStyle="1" w:styleId="80">
    <w:name w:val="Заголовок 8 Знак"/>
    <w:basedOn w:val="a1"/>
    <w:link w:val="8"/>
    <w:uiPriority w:val="9"/>
    <w:semiHidden/>
    <w:rPr>
      <w:rFonts w:asciiTheme="majorHAnsi" w:hAnsiTheme="majorHAnsi" w:cs="Times New Roman"/>
      <w:color w:val="AD0101" w:themeColor="accent1"/>
      <w:spacing w:val="1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Pr>
      <w:rFonts w:asciiTheme="majorHAnsi" w:hAnsiTheme="majorHAnsi" w:cs="Times New Roman"/>
      <w:i/>
      <w:color w:val="AD0101" w:themeColor="accent1"/>
      <w:spacing w:val="10"/>
      <w:szCs w:val="20"/>
    </w:rPr>
  </w:style>
  <w:style w:type="character" w:styleId="afc">
    <w:name w:val="Hyperlink"/>
    <w:basedOn w:val="a1"/>
    <w:uiPriority w:val="99"/>
    <w:semiHidden/>
    <w:unhideWhenUsed/>
    <w:rPr>
      <w:color w:val="D26900" w:themeColor="hyperlink"/>
      <w:u w:val="single"/>
    </w:rPr>
  </w:style>
  <w:style w:type="character" w:styleId="afd">
    <w:name w:val="Intense Emphasis"/>
    <w:basedOn w:val="a1"/>
    <w:uiPriority w:val="21"/>
    <w:qFormat/>
    <w:rPr>
      <w:rFonts w:asciiTheme="minorHAnsi" w:hAnsiTheme="minorHAnsi" w:cs="Times New Roman"/>
      <w:b/>
      <w:i/>
      <w:smallCaps/>
      <w:color w:val="726056" w:themeColor="accent2"/>
      <w:spacing w:val="2"/>
      <w:w w:val="100"/>
      <w:sz w:val="20"/>
      <w:szCs w:val="20"/>
    </w:rPr>
  </w:style>
  <w:style w:type="paragraph" w:styleId="afe">
    <w:name w:val="Intense Quote"/>
    <w:basedOn w:val="a0"/>
    <w:link w:val="aff"/>
    <w:uiPriority w:val="30"/>
    <w:qFormat/>
    <w:pPr>
      <w:pBdr>
        <w:top w:val="single" w:sz="36" w:space="10" w:color="FD3636" w:themeColor="accent1" w:themeTint="99"/>
        <w:left w:val="single" w:sz="24" w:space="10" w:color="AD0101" w:themeColor="accent1"/>
        <w:bottom w:val="single" w:sz="36" w:space="10" w:color="AC956E" w:themeColor="accent3"/>
        <w:right w:val="single" w:sz="24" w:space="10" w:color="AD0101" w:themeColor="accent1"/>
      </w:pBdr>
      <w:shd w:val="clear" w:color="auto" w:fill="AD0101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customStyle="1" w:styleId="aff">
    <w:name w:val="Выделенная цитата Знак"/>
    <w:basedOn w:val="a1"/>
    <w:link w:val="afe"/>
    <w:uiPriority w:val="30"/>
    <w:rPr>
      <w:rFonts w:asciiTheme="majorHAnsi" w:hAnsiTheme="majorHAnsi" w:cs="Times New Roman"/>
      <w:i/>
      <w:color w:val="FFFFFF" w:themeColor="background1"/>
      <w:sz w:val="32"/>
      <w:szCs w:val="20"/>
      <w:shd w:val="clear" w:color="auto" w:fill="AD0101" w:themeFill="accent1"/>
    </w:rPr>
  </w:style>
  <w:style w:type="character" w:styleId="aff0">
    <w:name w:val="Intense Reference"/>
    <w:basedOn w:val="a1"/>
    <w:uiPriority w:val="32"/>
    <w:qFormat/>
    <w:rPr>
      <w:rFonts w:cs="Times New Roman"/>
      <w:b/>
      <w:color w:val="AD0101" w:themeColor="accent1"/>
      <w:sz w:val="22"/>
      <w:szCs w:val="20"/>
      <w:u w:val="single"/>
    </w:rPr>
  </w:style>
  <w:style w:type="paragraph" w:styleId="a">
    <w:name w:val="List Bullet"/>
    <w:basedOn w:val="a0"/>
    <w:uiPriority w:val="37"/>
    <w:unhideWhenUsed/>
    <w:qFormat/>
    <w:pPr>
      <w:numPr>
        <w:numId w:val="11"/>
      </w:numPr>
      <w:spacing w:after="0"/>
      <w:contextualSpacing/>
    </w:pPr>
  </w:style>
  <w:style w:type="paragraph" w:styleId="2">
    <w:name w:val="List Bullet 2"/>
    <w:basedOn w:val="a0"/>
    <w:uiPriority w:val="37"/>
    <w:unhideWhenUsed/>
    <w:qFormat/>
    <w:pPr>
      <w:numPr>
        <w:numId w:val="12"/>
      </w:numPr>
      <w:spacing w:after="0"/>
    </w:pPr>
  </w:style>
  <w:style w:type="paragraph" w:styleId="3">
    <w:name w:val="List Bullet 3"/>
    <w:basedOn w:val="a0"/>
    <w:uiPriority w:val="37"/>
    <w:unhideWhenUsed/>
    <w:qFormat/>
    <w:pPr>
      <w:numPr>
        <w:numId w:val="13"/>
      </w:numPr>
      <w:spacing w:after="0"/>
    </w:pPr>
  </w:style>
  <w:style w:type="paragraph" w:styleId="4">
    <w:name w:val="List Bullet 4"/>
    <w:basedOn w:val="a0"/>
    <w:uiPriority w:val="37"/>
    <w:unhideWhenUsed/>
    <w:qFormat/>
    <w:pPr>
      <w:numPr>
        <w:numId w:val="14"/>
      </w:numPr>
      <w:spacing w:after="0"/>
    </w:pPr>
  </w:style>
  <w:style w:type="paragraph" w:styleId="5">
    <w:name w:val="List Bullet 5"/>
    <w:basedOn w:val="a0"/>
    <w:uiPriority w:val="37"/>
    <w:unhideWhenUsed/>
    <w:qFormat/>
    <w:pPr>
      <w:numPr>
        <w:numId w:val="15"/>
      </w:numPr>
      <w:spacing w:after="0"/>
    </w:pPr>
  </w:style>
  <w:style w:type="paragraph" w:styleId="22">
    <w:name w:val="Quote"/>
    <w:basedOn w:val="a0"/>
    <w:link w:val="23"/>
    <w:uiPriority w:val="29"/>
    <w:qFormat/>
    <w:rPr>
      <w:i/>
      <w:color w:val="808080" w:themeColor="background1" w:themeShade="80"/>
      <w:sz w:val="24"/>
    </w:rPr>
  </w:style>
  <w:style w:type="character" w:customStyle="1" w:styleId="23">
    <w:name w:val="Цитата 2 Знак"/>
    <w:basedOn w:val="a1"/>
    <w:link w:val="22"/>
    <w:uiPriority w:val="29"/>
    <w:rPr>
      <w:rFonts w:cs="Times New Roman"/>
      <w:i/>
      <w:color w:val="808080" w:themeColor="background1" w:themeShade="80"/>
      <w:sz w:val="24"/>
      <w:szCs w:val="20"/>
    </w:rPr>
  </w:style>
  <w:style w:type="character" w:styleId="aff1">
    <w:name w:val="Strong"/>
    <w:uiPriority w:val="22"/>
    <w:qFormat/>
    <w:rPr>
      <w:rFonts w:asciiTheme="minorHAnsi" w:hAnsiTheme="minorHAnsi"/>
      <w:b/>
      <w:color w:val="726056" w:themeColor="accent2"/>
    </w:rPr>
  </w:style>
  <w:style w:type="paragraph" w:styleId="aff2">
    <w:name w:val="Subtitle"/>
    <w:basedOn w:val="a0"/>
    <w:link w:val="aff3"/>
    <w:uiPriority w:val="11"/>
    <w:pPr>
      <w:spacing w:after="480" w:line="240" w:lineRule="auto"/>
      <w:jc w:val="center"/>
    </w:pPr>
    <w:rPr>
      <w:rFonts w:asciiTheme="majorHAnsi" w:hAnsiTheme="majorHAnsi" w:cstheme="minorHAnsi"/>
      <w:color w:val="000000"/>
      <w:sz w:val="28"/>
      <w:szCs w:val="24"/>
    </w:rPr>
  </w:style>
  <w:style w:type="character" w:customStyle="1" w:styleId="aff3">
    <w:name w:val="Подзаголовок Знак"/>
    <w:basedOn w:val="a1"/>
    <w:link w:val="aff2"/>
    <w:uiPriority w:val="11"/>
    <w:rPr>
      <w:rFonts w:asciiTheme="majorHAnsi" w:hAnsiTheme="majorHAnsi" w:cstheme="minorHAnsi"/>
      <w:sz w:val="28"/>
      <w:szCs w:val="24"/>
    </w:rPr>
  </w:style>
  <w:style w:type="character" w:styleId="aff4">
    <w:name w:val="Subtle Emphasis"/>
    <w:basedOn w:val="a1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4"/>
    </w:rPr>
  </w:style>
  <w:style w:type="character" w:styleId="aff5">
    <w:name w:val="Subtle Reference"/>
    <w:basedOn w:val="a1"/>
    <w:uiPriority w:val="31"/>
    <w:qFormat/>
    <w:rPr>
      <w:rFonts w:cs="Times New Roman"/>
      <w:color w:val="737373" w:themeColor="text1" w:themeTint="8C"/>
      <w:sz w:val="22"/>
      <w:szCs w:val="20"/>
      <w:u w:val="single"/>
    </w:rPr>
  </w:style>
  <w:style w:type="paragraph" w:styleId="aff6">
    <w:name w:val="Title"/>
    <w:basedOn w:val="a0"/>
    <w:link w:val="aff7"/>
    <w:uiPriority w:val="10"/>
    <w:pPr>
      <w:pBdr>
        <w:bottom w:val="single" w:sz="8" w:space="4" w:color="AD0101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AD0101" w:themeColor="accent1"/>
      <w:sz w:val="48"/>
      <w:szCs w:val="48"/>
    </w:rPr>
  </w:style>
  <w:style w:type="character" w:customStyle="1" w:styleId="aff7">
    <w:name w:val="Название Знак"/>
    <w:basedOn w:val="a1"/>
    <w:link w:val="aff6"/>
    <w:uiPriority w:val="10"/>
    <w:rPr>
      <w:rFonts w:asciiTheme="majorHAnsi" w:hAnsiTheme="majorHAnsi" w:cs="Times New Roman"/>
      <w:b/>
      <w:smallCaps/>
      <w:color w:val="AD0101" w:themeColor="accent1"/>
      <w:sz w:val="48"/>
      <w:szCs w:val="48"/>
    </w:rPr>
  </w:style>
  <w:style w:type="paragraph" w:styleId="11">
    <w:name w:val="toc 1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noProof/>
      <w:color w:val="726056" w:themeColor="accent2"/>
    </w:rPr>
  </w:style>
  <w:style w:type="paragraph" w:styleId="24">
    <w:name w:val="toc 2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32">
    <w:name w:val="toc 3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42">
    <w:name w:val="toc 4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52">
    <w:name w:val="toc 5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61">
    <w:name w:val="toc 6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71">
    <w:name w:val="toc 7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81">
    <w:name w:val="toc 8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91">
    <w:name w:val="toc 9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aff8">
    <w:name w:val="Текст даты"/>
    <w:basedOn w:val="a0"/>
    <w:uiPriority w:val="35"/>
    <w:pPr>
      <w:spacing w:before="720" w:after="200"/>
      <w:contextualSpacing/>
    </w:pPr>
  </w:style>
  <w:style w:type="paragraph" w:customStyle="1" w:styleId="aff9">
    <w:name w:val="Серый текст"/>
    <w:basedOn w:val="a7"/>
    <w:uiPriority w:val="35"/>
    <w:qFormat/>
    <w:rPr>
      <w:rFonts w:asciiTheme="majorHAnsi" w:hAnsiTheme="majorHAnsi"/>
      <w:sz w:val="20"/>
    </w:rPr>
  </w:style>
  <w:style w:type="character" w:customStyle="1" w:styleId="ab">
    <w:name w:val="Адрес получателя (знак)"/>
    <w:basedOn w:val="a1"/>
    <w:link w:val="aa"/>
    <w:uiPriority w:val="5"/>
    <w:locked/>
    <w:rPr>
      <w:rFonts w:cs="Times New Roman"/>
      <w:color w:val="000000" w:themeColor="text1"/>
      <w:szCs w:val="20"/>
    </w:rPr>
  </w:style>
  <w:style w:type="paragraph" w:styleId="affa">
    <w:name w:val="List Paragraph"/>
    <w:basedOn w:val="a0"/>
    <w:uiPriority w:val="34"/>
    <w:qFormat/>
    <w:rsid w:val="00B95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6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orgi\AppData\Roaming\Microsoft\&#1064;&#1072;&#1073;&#1083;&#1086;&#1085;&#1099;\EquityMergeLetter.dotx" TargetMode="External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7D3FC-ED53-423D-959A-36097654B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126767-0CDA-474E-A5E8-E8597151F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EquityMergeLetter</Template>
  <TotalTime>0</TotalTime>
  <Pages>1</Pages>
  <Words>106</Words>
  <Characters>670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</dc:creator>
  <cp:lastModifiedBy>Georgios</cp:lastModifiedBy>
  <cp:revision>10</cp:revision>
  <cp:lastPrinted>2016-01-17T10:07:00Z</cp:lastPrinted>
  <dcterms:created xsi:type="dcterms:W3CDTF">2016-01-17T10:08:00Z</dcterms:created>
  <dcterms:modified xsi:type="dcterms:W3CDTF">2016-09-27T10:19:00Z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TC017730639991</vt:lpwstr>
  </property>
</Properties>
</file>